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4099D" w14:textId="56C071B6" w:rsidR="007729C9" w:rsidRPr="00527E9D" w:rsidRDefault="00DD0BD8" w:rsidP="00C04143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 w:line="240" w:lineRule="auto"/>
        <w:ind w:left="426" w:right="-25"/>
        <w:contextualSpacing/>
        <w:rPr>
          <w:rFonts w:ascii="StobiSerifCn Regular" w:eastAsia="Microsoft Sans Serif" w:hAnsi="StobiSerifCn Regular" w:cstheme="majorHAnsi"/>
          <w:b/>
          <w:lang w:val="mk"/>
        </w:rPr>
      </w:pPr>
      <w:bookmarkStart w:id="0" w:name="_Hlk205799152"/>
      <w:r w:rsidRPr="00527E9D">
        <w:rPr>
          <w:rFonts w:ascii="StobiSerifCn Regular" w:eastAsia="Microsoft Sans Serif" w:hAnsi="StobiSerifCn Regular" w:cstheme="majorHAnsi"/>
          <w:b/>
          <w:lang w:val="mk-MK"/>
        </w:rPr>
        <w:t>ОГЛАС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 xml:space="preserve"> ЗА НАБАВКА</w:t>
      </w:r>
      <w:bookmarkEnd w:id="0"/>
    </w:p>
    <w:p w14:paraId="0D460677" w14:textId="77777777" w:rsidR="00DD0BD8" w:rsidRPr="00527E9D" w:rsidRDefault="00DD0BD8">
      <w:pPr>
        <w:spacing w:before="1"/>
        <w:ind w:left="360" w:right="-25"/>
        <w:contextualSpacing/>
        <w:jc w:val="center"/>
        <w:rPr>
          <w:rFonts w:ascii="StobiSerifCn Regular" w:eastAsia="Microsoft Sans Serif" w:hAnsi="StobiSerifCn Regular" w:cstheme="majorHAnsi"/>
          <w:b/>
          <w:lang w:val="mk"/>
        </w:rPr>
      </w:pPr>
    </w:p>
    <w:p w14:paraId="0133C10B" w14:textId="3B24A359" w:rsidR="008E0C13" w:rsidRPr="00527E9D" w:rsidRDefault="000460AD" w:rsidP="00527E9D">
      <w:pPr>
        <w:spacing w:before="1"/>
        <w:ind w:left="360" w:right="-25"/>
        <w:contextualSpacing/>
        <w:jc w:val="center"/>
        <w:rPr>
          <w:rFonts w:ascii="StobiSerifCn Regular" w:eastAsia="Microsoft Sans Serif" w:hAnsi="StobiSerifCn Regular" w:cstheme="majorHAnsi"/>
          <w:b/>
          <w:lang w:val="mk"/>
        </w:rPr>
      </w:pPr>
      <w:r w:rsidRPr="00527E9D">
        <w:rPr>
          <w:rFonts w:ascii="StobiSerifCn Regular" w:eastAsia="Microsoft Sans Serif" w:hAnsi="StobiSerifCn Regular" w:cstheme="majorHAnsi"/>
          <w:b/>
          <w:lang w:val="mk-MK"/>
        </w:rPr>
        <w:t xml:space="preserve">Преобјава на </w:t>
      </w:r>
      <w:r w:rsidR="004F4CEF" w:rsidRPr="00527E9D">
        <w:rPr>
          <w:rFonts w:ascii="StobiSerifCn Regular" w:eastAsia="Microsoft Sans Serif" w:hAnsi="StobiSerifCn Regular" w:cstheme="majorHAnsi"/>
          <w:b/>
          <w:lang w:val="mk"/>
        </w:rPr>
        <w:t xml:space="preserve">Оглас за </w:t>
      </w:r>
    </w:p>
    <w:p w14:paraId="39817041" w14:textId="6893F538" w:rsidR="008E0C13" w:rsidRPr="00527E9D" w:rsidRDefault="00C16357">
      <w:pPr>
        <w:spacing w:before="1"/>
        <w:ind w:left="360" w:right="-25"/>
        <w:contextualSpacing/>
        <w:jc w:val="center"/>
        <w:rPr>
          <w:rFonts w:ascii="StobiSerifCn Regular" w:eastAsia="Microsoft Sans Serif" w:hAnsi="StobiSerifCn Regular" w:cstheme="majorHAnsi"/>
          <w:b/>
        </w:rPr>
      </w:pPr>
      <w:r w:rsidRPr="00527E9D">
        <w:rPr>
          <w:rFonts w:ascii="StobiSerifCn Regular" w:eastAsia="Microsoft Sans Serif" w:hAnsi="StobiSerifCn Regular" w:cstheme="majorHAnsi"/>
          <w:b/>
          <w:lang w:val="mk"/>
        </w:rPr>
        <w:t>Набавка на информатичка и аудиовизуелна опрема</w:t>
      </w:r>
    </w:p>
    <w:p w14:paraId="35BC3C5D" w14:textId="77777777" w:rsidR="008E0C13" w:rsidRPr="00527E9D" w:rsidRDefault="008E0C13">
      <w:pPr>
        <w:spacing w:before="1"/>
        <w:ind w:left="360" w:right="-25"/>
        <w:contextualSpacing/>
        <w:jc w:val="center"/>
        <w:rPr>
          <w:rFonts w:ascii="StobiSerifCn Regular" w:eastAsia="Microsoft Sans Serif" w:hAnsi="StobiSerifCn Regular" w:cstheme="majorHAnsi"/>
          <w:b/>
          <w:lang w:val="mk"/>
        </w:rPr>
      </w:pPr>
    </w:p>
    <w:p w14:paraId="11649D6B" w14:textId="77777777" w:rsidR="008E0C13" w:rsidRPr="00527E9D" w:rsidRDefault="008E0C13">
      <w:pPr>
        <w:spacing w:before="1"/>
        <w:ind w:left="360" w:right="-25"/>
        <w:contextualSpacing/>
        <w:jc w:val="center"/>
        <w:rPr>
          <w:rFonts w:ascii="StobiSerifCn Regular" w:eastAsia="Microsoft Sans Serif" w:hAnsi="StobiSerifCn Regular" w:cstheme="majorHAnsi"/>
          <w:b/>
          <w:lang w:val="mk"/>
        </w:rPr>
      </w:pPr>
    </w:p>
    <w:p w14:paraId="69CDE23C" w14:textId="451C473F" w:rsidR="007729C9" w:rsidRPr="00527E9D" w:rsidRDefault="004F4CEF" w:rsidP="000B1628">
      <w:pPr>
        <w:tabs>
          <w:tab w:val="left" w:pos="1480"/>
        </w:tabs>
        <w:spacing w:after="0"/>
        <w:ind w:left="90" w:right="-25"/>
        <w:jc w:val="both"/>
        <w:rPr>
          <w:rFonts w:ascii="StobiSerifCn Regular" w:eastAsia="MS Gothic" w:hAnsi="StobiSerifCn Regular" w:cstheme="majorHAnsi"/>
          <w:lang w:val="mk-MK"/>
        </w:rPr>
      </w:pPr>
      <w:r w:rsidRPr="00527E9D">
        <w:rPr>
          <w:rFonts w:ascii="StobiSerifCn Regular" w:eastAsia="MS Gothic" w:hAnsi="StobiSerifCn Regular" w:cstheme="majorHAnsi"/>
          <w:lang w:val="mk"/>
        </w:rPr>
        <w:t xml:space="preserve">Име на давателот на услугата: </w:t>
      </w:r>
      <w:r w:rsidR="007729C9" w:rsidRPr="00527E9D">
        <w:rPr>
          <w:rFonts w:ascii="StobiSerifCn Regular" w:eastAsia="MS Gothic" w:hAnsi="StobiSerifCn Regular" w:cstheme="majorHAnsi"/>
          <w:lang w:val="mk"/>
        </w:rPr>
        <w:t xml:space="preserve">: </w:t>
      </w:r>
      <w:r w:rsidR="007729C9" w:rsidRPr="00527E9D">
        <w:rPr>
          <w:rFonts w:ascii="StobiSerifCn Regular" w:eastAsia="Times New Roman" w:hAnsi="StobiSerifCn Regular" w:cstheme="majorHAnsi"/>
          <w:b/>
          <w:lang w:val="mk-MK" w:bidi="en-US"/>
        </w:rPr>
        <w:t>Црвен крст на Република Северна Македонија – Општинска организација Свети Николе</w:t>
      </w:r>
      <w:r w:rsidR="00215536" w:rsidRPr="00527E9D">
        <w:rPr>
          <w:rFonts w:ascii="StobiSerifCn Regular" w:eastAsia="Times New Roman" w:hAnsi="StobiSerifCn Regular" w:cstheme="majorHAnsi"/>
          <w:b/>
          <w:lang w:val="mk-MK" w:bidi="en-US"/>
        </w:rPr>
        <w:t xml:space="preserve"> Ул„Филип 2 бр.38А</w:t>
      </w:r>
      <w:r w:rsidR="00215536" w:rsidRPr="00527E9D">
        <w:rPr>
          <w:rFonts w:ascii="StobiSerifCn Regular" w:eastAsia="Times New Roman" w:hAnsi="StobiSerifCn Regular" w:cstheme="majorHAnsi"/>
          <w:b/>
          <w:lang w:bidi="en-US"/>
        </w:rPr>
        <w:t xml:space="preserve">” </w:t>
      </w:r>
      <w:r w:rsidR="00215536" w:rsidRPr="00527E9D">
        <w:rPr>
          <w:rFonts w:ascii="StobiSerifCn Regular" w:eastAsia="Times New Roman" w:hAnsi="StobiSerifCn Regular" w:cstheme="majorHAnsi"/>
          <w:b/>
          <w:lang w:val="mk-MK" w:bidi="en-US"/>
        </w:rPr>
        <w:t>2220 Свети Николе</w:t>
      </w:r>
    </w:p>
    <w:p w14:paraId="4F402C21" w14:textId="77777777" w:rsidR="008E0C13" w:rsidRPr="00527E9D" w:rsidRDefault="008E0C13" w:rsidP="000B1628">
      <w:pPr>
        <w:tabs>
          <w:tab w:val="left" w:pos="1480"/>
        </w:tabs>
        <w:spacing w:after="0"/>
        <w:ind w:right="-25"/>
        <w:jc w:val="both"/>
        <w:rPr>
          <w:rFonts w:ascii="StobiSerifCn Regular" w:eastAsia="MS Gothic" w:hAnsi="StobiSerifCn Regular" w:cstheme="majorHAnsi"/>
        </w:rPr>
      </w:pPr>
    </w:p>
    <w:p w14:paraId="6BE9BCCF" w14:textId="79362195" w:rsidR="008E0C13" w:rsidRPr="00B1611C" w:rsidRDefault="000B1628" w:rsidP="000B1628">
      <w:pPr>
        <w:tabs>
          <w:tab w:val="left" w:pos="1480"/>
        </w:tabs>
        <w:spacing w:after="0"/>
        <w:ind w:right="-25"/>
        <w:jc w:val="both"/>
        <w:rPr>
          <w:rFonts w:ascii="StobiSerifCn Regular" w:eastAsia="MS Gothic" w:hAnsi="StobiSerifCn Regular" w:cstheme="majorHAnsi"/>
        </w:rPr>
      </w:pPr>
      <w:r w:rsidRPr="00527E9D">
        <w:rPr>
          <w:rFonts w:ascii="StobiSerifCn Regular" w:eastAsia="MS Gothic" w:hAnsi="StobiSerifCn Regular" w:cstheme="majorHAnsi"/>
        </w:rPr>
        <w:t xml:space="preserve">  </w:t>
      </w:r>
      <w:r w:rsidR="004F4CEF" w:rsidRPr="00527E9D">
        <w:rPr>
          <w:rFonts w:ascii="StobiSerifCn Regular" w:eastAsia="MS Gothic" w:hAnsi="StobiSerifCn Regular" w:cstheme="majorHAnsi"/>
          <w:lang w:val="mk"/>
        </w:rPr>
        <w:t>Реф.бр:</w:t>
      </w:r>
      <w:r w:rsidR="007729C9" w:rsidRPr="00527E9D">
        <w:rPr>
          <w:rFonts w:ascii="StobiSerifCn Regular" w:eastAsia="Times New Roman" w:hAnsi="StobiSerifCn Regular" w:cstheme="majorHAnsi"/>
          <w:b/>
          <w:lang w:val="mk-MK" w:bidi="en-US"/>
        </w:rPr>
        <w:t xml:space="preserve"> </w:t>
      </w:r>
      <w:r w:rsidR="00D03985" w:rsidRPr="00527E9D">
        <w:rPr>
          <w:rFonts w:ascii="StobiSerifCn Regular" w:eastAsia="Times New Roman" w:hAnsi="StobiSerifCn Regular" w:cstheme="majorHAnsi"/>
          <w:b/>
          <w:lang w:val="mk-MK" w:bidi="en-US"/>
        </w:rPr>
        <w:t>0507-</w:t>
      </w:r>
      <w:r w:rsidR="00B1611C">
        <w:rPr>
          <w:rFonts w:ascii="StobiSerifCn Regular" w:eastAsia="Times New Roman" w:hAnsi="StobiSerifCn Regular" w:cstheme="majorHAnsi"/>
          <w:b/>
          <w:lang w:bidi="en-US"/>
        </w:rPr>
        <w:t>197</w:t>
      </w:r>
      <w:r w:rsidR="00D03985" w:rsidRPr="00527E9D">
        <w:rPr>
          <w:rFonts w:ascii="StobiSerifCn Regular" w:eastAsia="Times New Roman" w:hAnsi="StobiSerifCn Regular" w:cstheme="majorHAnsi"/>
          <w:b/>
          <w:lang w:val="mk-MK" w:bidi="en-US"/>
        </w:rPr>
        <w:t>/</w:t>
      </w:r>
      <w:r w:rsidR="00B1611C">
        <w:rPr>
          <w:rFonts w:ascii="StobiSerifCn Regular" w:eastAsia="Times New Roman" w:hAnsi="StobiSerifCn Regular" w:cstheme="majorHAnsi"/>
          <w:b/>
          <w:lang w:bidi="en-US"/>
        </w:rPr>
        <w:t>1</w:t>
      </w:r>
    </w:p>
    <w:p w14:paraId="00FD54B4" w14:textId="77777777" w:rsidR="008E0C13" w:rsidRPr="00527E9D" w:rsidRDefault="008E0C13" w:rsidP="000B1628">
      <w:pPr>
        <w:spacing w:before="1"/>
        <w:ind w:left="284" w:right="-25" w:hanging="142"/>
        <w:contextualSpacing/>
        <w:jc w:val="both"/>
        <w:rPr>
          <w:rFonts w:ascii="StobiSerifCn Regular" w:eastAsia="Microsoft Sans Serif" w:hAnsi="StobiSerifCn Regular" w:cstheme="majorHAnsi"/>
          <w:b/>
          <w:lang w:val="mk"/>
        </w:rPr>
      </w:pPr>
    </w:p>
    <w:p w14:paraId="11A7287A" w14:textId="77777777" w:rsidR="008E0C13" w:rsidRPr="00527E9D" w:rsidRDefault="008E0C13" w:rsidP="000B1628">
      <w:pPr>
        <w:spacing w:before="1"/>
        <w:ind w:left="284" w:right="-25" w:hanging="142"/>
        <w:contextualSpacing/>
        <w:jc w:val="both"/>
        <w:rPr>
          <w:rFonts w:ascii="StobiSerifCn Regular" w:eastAsia="Microsoft Sans Serif" w:hAnsi="StobiSerifCn Regular" w:cstheme="majorHAnsi"/>
          <w:b/>
          <w:lang w:val="mk"/>
        </w:rPr>
      </w:pPr>
    </w:p>
    <w:p w14:paraId="54C894CE" w14:textId="0DEA176C" w:rsidR="008E0C13" w:rsidRPr="00527E9D" w:rsidRDefault="004F4CEF" w:rsidP="000B1628">
      <w:pPr>
        <w:spacing w:after="0" w:line="240" w:lineRule="auto"/>
        <w:ind w:left="284" w:right="-25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 xml:space="preserve">Поканети сте да </w:t>
      </w:r>
      <w:r w:rsidRPr="00527E9D">
        <w:rPr>
          <w:rFonts w:ascii="StobiSerifCn Regular" w:eastAsia="Trebuchet MS" w:hAnsi="StobiSerifCn Regular" w:cstheme="majorHAnsi"/>
          <w:lang w:val="mk-MK"/>
        </w:rPr>
        <w:t>доставите</w:t>
      </w:r>
      <w:r w:rsidRPr="00527E9D">
        <w:rPr>
          <w:rFonts w:ascii="StobiSerifCn Regular" w:eastAsia="Trebuchet MS" w:hAnsi="StobiSerifCn Regular" w:cstheme="majorHAnsi"/>
          <w:lang w:val="mk"/>
        </w:rPr>
        <w:t xml:space="preserve"> понуда за набавка на </w:t>
      </w:r>
      <w:r w:rsidR="00527E9D" w:rsidRPr="00527E9D">
        <w:rPr>
          <w:rFonts w:ascii="StobiSerifCn Regular" w:eastAsia="Trebuchet MS" w:hAnsi="StobiSerifCn Regular" w:cstheme="majorHAnsi"/>
          <w:lang w:val="mk"/>
        </w:rPr>
        <w:t>следната опрема</w:t>
      </w:r>
      <w:r w:rsidRPr="00527E9D">
        <w:rPr>
          <w:rFonts w:ascii="StobiSerifCn Regular" w:eastAsia="Trebuchet MS" w:hAnsi="StobiSerifCn Regular" w:cstheme="majorHAnsi"/>
          <w:lang w:val="mk"/>
        </w:rPr>
        <w:t>:</w:t>
      </w:r>
    </w:p>
    <w:p w14:paraId="2E0188ED" w14:textId="77777777" w:rsidR="008E0C13" w:rsidRPr="00527E9D" w:rsidRDefault="008E0C13" w:rsidP="000B1628">
      <w:pPr>
        <w:widowControl w:val="0"/>
        <w:autoSpaceDE w:val="0"/>
        <w:autoSpaceDN w:val="0"/>
        <w:spacing w:before="3" w:after="0"/>
        <w:ind w:left="284" w:right="-25" w:hanging="142"/>
        <w:jc w:val="both"/>
        <w:rPr>
          <w:rFonts w:ascii="StobiSerifCn Regular" w:eastAsia="MS Gothic" w:hAnsi="StobiSerifCn Regular" w:cstheme="majorHAnsi"/>
          <w:lang w:val="mk"/>
        </w:rPr>
      </w:pPr>
    </w:p>
    <w:p w14:paraId="65A85AA8" w14:textId="48B003DF" w:rsidR="007729C9" w:rsidRPr="00527E9D" w:rsidRDefault="007729C9" w:rsidP="00527E9D">
      <w:pPr>
        <w:widowControl w:val="0"/>
        <w:numPr>
          <w:ilvl w:val="1"/>
          <w:numId w:val="16"/>
        </w:numPr>
        <w:tabs>
          <w:tab w:val="left" w:pos="540"/>
          <w:tab w:val="left" w:pos="1418"/>
        </w:tabs>
        <w:autoSpaceDE w:val="0"/>
        <w:autoSpaceDN w:val="0"/>
        <w:spacing w:before="98" w:after="0" w:line="240" w:lineRule="auto"/>
        <w:ind w:left="916" w:right="-25"/>
        <w:jc w:val="both"/>
        <w:rPr>
          <w:rFonts w:ascii="StobiSerifCn Regular" w:eastAsia="MS Gothic" w:hAnsi="StobiSerifCn Regular" w:cstheme="majorHAnsi"/>
          <w:b/>
          <w:bCs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w w:val="105"/>
          <w:lang w:val="mk"/>
        </w:rPr>
        <w:t>Лаптоп;</w:t>
      </w:r>
    </w:p>
    <w:p w14:paraId="7A8B79AD" w14:textId="77777777" w:rsidR="007729C9" w:rsidRPr="00527E9D" w:rsidRDefault="007729C9" w:rsidP="00527E9D">
      <w:pPr>
        <w:widowControl w:val="0"/>
        <w:numPr>
          <w:ilvl w:val="1"/>
          <w:numId w:val="16"/>
        </w:numPr>
        <w:tabs>
          <w:tab w:val="left" w:pos="540"/>
          <w:tab w:val="left" w:pos="1276"/>
          <w:tab w:val="left" w:pos="7052"/>
        </w:tabs>
        <w:autoSpaceDE w:val="0"/>
        <w:autoSpaceDN w:val="0"/>
        <w:spacing w:before="204" w:after="0" w:line="240" w:lineRule="auto"/>
        <w:ind w:left="916" w:right="-25"/>
        <w:jc w:val="both"/>
        <w:rPr>
          <w:rFonts w:ascii="StobiSerifCn Regular" w:eastAsia="MS Gothic" w:hAnsi="StobiSerifCn Regular" w:cstheme="majorHAnsi"/>
          <w:b/>
          <w:bCs/>
          <w:lang w:val="mk"/>
        </w:rPr>
      </w:pPr>
      <w:bookmarkStart w:id="1" w:name="_Hlk204080149"/>
      <w:r w:rsidRPr="00527E9D">
        <w:rPr>
          <w:rFonts w:ascii="StobiSerifCn Regular" w:eastAsia="MS Gothic" w:hAnsi="StobiSerifCn Regular" w:cstheme="majorHAnsi"/>
          <w:b/>
          <w:bCs/>
          <w:w w:val="105"/>
          <w:lang w:val="mk"/>
        </w:rPr>
        <w:t>Принтер-скенер-фотокопир</w:t>
      </w:r>
      <w:r w:rsidRPr="00527E9D">
        <w:rPr>
          <w:rFonts w:ascii="StobiSerifCn Regular" w:eastAsia="MS Gothic" w:hAnsi="StobiSerifCn Regular" w:cstheme="majorHAnsi"/>
          <w:b/>
          <w:bCs/>
          <w:w w:val="105"/>
        </w:rPr>
        <w:t>;</w:t>
      </w:r>
    </w:p>
    <w:bookmarkEnd w:id="1"/>
    <w:p w14:paraId="5E216A6C" w14:textId="77777777" w:rsidR="007729C9" w:rsidRPr="00527E9D" w:rsidRDefault="007729C9" w:rsidP="00527E9D">
      <w:pPr>
        <w:widowControl w:val="0"/>
        <w:numPr>
          <w:ilvl w:val="1"/>
          <w:numId w:val="16"/>
        </w:numPr>
        <w:tabs>
          <w:tab w:val="left" w:pos="540"/>
          <w:tab w:val="left" w:pos="1276"/>
          <w:tab w:val="left" w:pos="7100"/>
        </w:tabs>
        <w:autoSpaceDE w:val="0"/>
        <w:autoSpaceDN w:val="0"/>
        <w:spacing w:before="202" w:after="0" w:line="240" w:lineRule="auto"/>
        <w:ind w:left="916" w:right="-25"/>
        <w:jc w:val="both"/>
        <w:rPr>
          <w:rFonts w:ascii="StobiSerifCn Regular" w:eastAsia="MS Gothic" w:hAnsi="StobiSerifCn Regular" w:cstheme="majorHAnsi"/>
          <w:b/>
          <w:bCs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w w:val="105"/>
          <w:lang w:val="mk-MK"/>
        </w:rPr>
        <w:t>Проектор со платно</w:t>
      </w:r>
      <w:r w:rsidRPr="00527E9D">
        <w:rPr>
          <w:rFonts w:ascii="StobiSerifCn Regular" w:eastAsia="MS Gothic" w:hAnsi="StobiSerifCn Regular" w:cstheme="majorHAnsi"/>
          <w:b/>
          <w:bCs/>
          <w:w w:val="105"/>
        </w:rPr>
        <w:t>;</w:t>
      </w:r>
    </w:p>
    <w:p w14:paraId="56934113" w14:textId="1E3EC05C" w:rsidR="008E0C13" w:rsidRPr="00527E9D" w:rsidRDefault="004F4CEF" w:rsidP="00527E9D">
      <w:pPr>
        <w:widowControl w:val="0"/>
        <w:tabs>
          <w:tab w:val="left" w:pos="7001"/>
        </w:tabs>
        <w:autoSpaceDE w:val="0"/>
        <w:autoSpaceDN w:val="0"/>
        <w:spacing w:before="98" w:after="0" w:line="240" w:lineRule="auto"/>
        <w:ind w:left="720" w:right="-25"/>
        <w:jc w:val="both"/>
        <w:rPr>
          <w:rFonts w:ascii="StobiSerifCn Regular" w:eastAsia="MS Gothic" w:hAnsi="StobiSerifCn Regular" w:cstheme="majorHAnsi"/>
          <w:b/>
          <w:bCs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w w:val="105"/>
          <w:u w:val="single"/>
          <w:lang w:val="mk"/>
        </w:rPr>
        <w:t xml:space="preserve"> </w:t>
      </w:r>
    </w:p>
    <w:p w14:paraId="6A3467DE" w14:textId="77777777" w:rsidR="008E0C13" w:rsidRPr="00527E9D" w:rsidRDefault="008E0C13" w:rsidP="000B1628">
      <w:pPr>
        <w:spacing w:before="1"/>
        <w:ind w:left="360" w:right="-25"/>
        <w:contextualSpacing/>
        <w:jc w:val="both"/>
        <w:rPr>
          <w:rFonts w:ascii="StobiSerifCn Regular" w:eastAsia="Microsoft Sans Serif" w:hAnsi="StobiSerifCn Regular" w:cstheme="majorHAnsi"/>
          <w:b/>
          <w:lang w:val="mk"/>
        </w:rPr>
      </w:pPr>
    </w:p>
    <w:p w14:paraId="7781940D" w14:textId="77777777" w:rsidR="008E0C13" w:rsidRPr="00527E9D" w:rsidRDefault="008E0C13" w:rsidP="000B1628">
      <w:pPr>
        <w:tabs>
          <w:tab w:val="left" w:pos="1480"/>
        </w:tabs>
        <w:spacing w:after="0"/>
        <w:ind w:left="360" w:right="-25"/>
        <w:jc w:val="both"/>
        <w:rPr>
          <w:rFonts w:ascii="StobiSerifCn Regular" w:eastAsia="MS Gothic" w:hAnsi="StobiSerifCn Regular" w:cstheme="majorHAnsi"/>
          <w:lang w:val="mk"/>
        </w:rPr>
      </w:pPr>
    </w:p>
    <w:p w14:paraId="41199FD9" w14:textId="55F8D21E" w:rsidR="008E0C13" w:rsidRPr="00527E9D" w:rsidRDefault="004F4CEF" w:rsidP="000B1628">
      <w:pPr>
        <w:tabs>
          <w:tab w:val="left" w:pos="1480"/>
        </w:tabs>
        <w:spacing w:after="0"/>
        <w:ind w:left="90" w:right="-25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>Понудата во хартиена форма или по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 електронска 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пошта треба да се достави најдоцна до</w:t>
      </w:r>
      <w:r w:rsidR="00DD0BD8" w:rsidRPr="00527E9D">
        <w:rPr>
          <w:rFonts w:ascii="StobiSerifCn Regular" w:eastAsia="MS Gothic" w:hAnsi="StobiSerifCn Regular" w:cstheme="majorHAnsi"/>
          <w:b/>
          <w:bCs/>
          <w:lang w:val="mk"/>
        </w:rPr>
        <w:t xml:space="preserve"> 2</w:t>
      </w:r>
      <w:r w:rsidR="004F549F" w:rsidRPr="00527E9D">
        <w:rPr>
          <w:rFonts w:ascii="StobiSerifCn Regular" w:eastAsia="MS Gothic" w:hAnsi="StobiSerifCn Regular" w:cstheme="majorHAnsi"/>
          <w:b/>
          <w:bCs/>
        </w:rPr>
        <w:t>8</w:t>
      </w:r>
      <w:r w:rsidR="007729C9" w:rsidRPr="00527E9D">
        <w:rPr>
          <w:rFonts w:ascii="StobiSerifCn Regular" w:eastAsia="MS Gothic" w:hAnsi="StobiSerifCn Regular" w:cstheme="majorHAnsi"/>
          <w:b/>
          <w:bCs/>
          <w:lang w:val="mk"/>
        </w:rPr>
        <w:t>.</w:t>
      </w:r>
      <w:r w:rsidR="00D03985" w:rsidRPr="00527E9D">
        <w:rPr>
          <w:rFonts w:ascii="StobiSerifCn Regular" w:eastAsia="MS Gothic" w:hAnsi="StobiSerifCn Regular" w:cstheme="majorHAnsi"/>
          <w:b/>
          <w:bCs/>
          <w:lang w:val="mk"/>
        </w:rPr>
        <w:t>1</w:t>
      </w:r>
      <w:r w:rsidR="00C93256" w:rsidRPr="00527E9D">
        <w:rPr>
          <w:rFonts w:ascii="StobiSerifCn Regular" w:eastAsia="MS Gothic" w:hAnsi="StobiSerifCn Regular" w:cstheme="majorHAnsi"/>
          <w:b/>
          <w:bCs/>
          <w:lang w:val="mk"/>
        </w:rPr>
        <w:t>1</w:t>
      </w:r>
      <w:r w:rsidR="007729C9" w:rsidRPr="00527E9D">
        <w:rPr>
          <w:rFonts w:ascii="StobiSerifCn Regular" w:eastAsia="MS Gothic" w:hAnsi="StobiSerifCn Regular" w:cstheme="majorHAnsi"/>
          <w:b/>
          <w:bCs/>
          <w:lang w:val="mk"/>
        </w:rPr>
        <w:t>.2025 до 16:00 часот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 на следната адреса:</w:t>
      </w:r>
    </w:p>
    <w:p w14:paraId="7485629A" w14:textId="45A1BEC3" w:rsidR="007729C9" w:rsidRPr="00527E9D" w:rsidRDefault="007729C9" w:rsidP="000B1628">
      <w:pPr>
        <w:tabs>
          <w:tab w:val="left" w:pos="1480"/>
        </w:tabs>
        <w:spacing w:after="0"/>
        <w:ind w:left="90" w:right="-25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lang w:val="mk"/>
        </w:rPr>
        <w:t>Црвен крст на Република Северна Македонија – Општинска организација Свети Николе, ул.</w:t>
      </w:r>
      <w:r w:rsidR="004F549F" w:rsidRPr="00527E9D">
        <w:rPr>
          <w:rFonts w:ascii="StobiSerifCn Regular" w:eastAsia="MS Gothic" w:hAnsi="StobiSerifCn Regular" w:cstheme="majorHAnsi"/>
          <w:b/>
          <w:bCs/>
        </w:rPr>
        <w:t xml:space="preserve"> </w:t>
      </w:r>
      <w:r w:rsidRPr="00527E9D">
        <w:rPr>
          <w:rFonts w:ascii="StobiSerifCn Regular" w:eastAsia="MS Gothic" w:hAnsi="StobiSerifCn Regular" w:cstheme="majorHAnsi"/>
          <w:b/>
          <w:bCs/>
          <w:lang w:val="mk"/>
        </w:rPr>
        <w:t>Филип 2 бр.38А, 2220 Свети Николе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или по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електронска 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пошта на </w:t>
      </w:r>
      <w:r w:rsidRPr="00527E9D">
        <w:rPr>
          <w:rFonts w:ascii="StobiSerifCn Regular" w:eastAsia="MS Gothic" w:hAnsi="StobiSerifCn Regular" w:cstheme="majorHAnsi"/>
          <w:b/>
          <w:bCs/>
          <w:lang w:val="mk"/>
        </w:rPr>
        <w:t>svetinikole@redcross.org.mk</w:t>
      </w:r>
    </w:p>
    <w:p w14:paraId="0F161BAE" w14:textId="148614C3" w:rsidR="008E0C13" w:rsidRPr="00527E9D" w:rsidRDefault="008E0C13" w:rsidP="000B1628">
      <w:pPr>
        <w:tabs>
          <w:tab w:val="left" w:pos="1480"/>
        </w:tabs>
        <w:spacing w:after="0"/>
        <w:ind w:left="90" w:right="-25"/>
        <w:jc w:val="both"/>
        <w:rPr>
          <w:rFonts w:ascii="StobiSerifCn Regular" w:eastAsia="MS Gothic" w:hAnsi="StobiSerifCn Regular" w:cstheme="majorHAnsi"/>
        </w:rPr>
      </w:pPr>
    </w:p>
    <w:p w14:paraId="5E309F80" w14:textId="77777777" w:rsidR="008E0C13" w:rsidRPr="00527E9D" w:rsidRDefault="008E0C13" w:rsidP="000B1628">
      <w:pPr>
        <w:tabs>
          <w:tab w:val="left" w:pos="1480"/>
        </w:tabs>
        <w:spacing w:after="0"/>
        <w:ind w:left="360" w:right="-25"/>
        <w:jc w:val="both"/>
        <w:rPr>
          <w:rFonts w:ascii="StobiSerifCn Regular" w:eastAsia="MS Gothic" w:hAnsi="StobiSerifCn Regular" w:cstheme="majorHAnsi"/>
          <w:lang w:val="mk"/>
        </w:rPr>
      </w:pPr>
    </w:p>
    <w:p w14:paraId="34D533BD" w14:textId="77777777" w:rsidR="008E0C13" w:rsidRPr="00527E9D" w:rsidRDefault="008E0C13">
      <w:pPr>
        <w:spacing w:after="160"/>
        <w:rPr>
          <w:rFonts w:ascii="StobiSerifCn Regular" w:eastAsia="MS Gothic" w:hAnsi="StobiSerifCn Regular" w:cstheme="majorHAnsi"/>
        </w:rPr>
      </w:pPr>
    </w:p>
    <w:p w14:paraId="3AEF07DF" w14:textId="77777777" w:rsidR="007729C9" w:rsidRPr="00527E9D" w:rsidRDefault="007729C9">
      <w:pPr>
        <w:spacing w:after="160"/>
        <w:rPr>
          <w:rFonts w:ascii="StobiSerifCn Regular" w:eastAsia="MS Gothic" w:hAnsi="StobiSerifCn Regular" w:cstheme="majorHAnsi"/>
        </w:rPr>
      </w:pPr>
    </w:p>
    <w:p w14:paraId="4E424302" w14:textId="77777777" w:rsidR="007729C9" w:rsidRPr="00527E9D" w:rsidRDefault="007729C9">
      <w:pPr>
        <w:spacing w:after="160"/>
        <w:rPr>
          <w:rFonts w:ascii="StobiSerifCn Regular" w:eastAsia="MS Gothic" w:hAnsi="StobiSerifCn Regular" w:cstheme="majorHAnsi"/>
        </w:rPr>
      </w:pPr>
    </w:p>
    <w:p w14:paraId="5A343555" w14:textId="77777777" w:rsidR="00F61C0D" w:rsidRDefault="00F61C0D" w:rsidP="0015341C">
      <w:pPr>
        <w:spacing w:after="160"/>
        <w:rPr>
          <w:rFonts w:ascii="StobiSerifCn Regular" w:eastAsia="MS Gothic" w:hAnsi="StobiSerifCn Regular" w:cstheme="majorHAnsi"/>
        </w:rPr>
      </w:pPr>
    </w:p>
    <w:p w14:paraId="63E789F1" w14:textId="5998E91F" w:rsidR="0015341C" w:rsidRPr="00527E9D" w:rsidRDefault="0015341C" w:rsidP="0015341C">
      <w:pPr>
        <w:spacing w:after="160"/>
        <w:rPr>
          <w:rFonts w:ascii="StobiSerifCn Regular" w:eastAsia="Microsoft Sans Serif" w:hAnsi="StobiSerifCn Regular" w:cstheme="majorHAnsi"/>
          <w:b/>
          <w:lang w:val="mk-MK"/>
        </w:rPr>
      </w:pPr>
      <w:r w:rsidRPr="00527E9D">
        <w:rPr>
          <w:rFonts w:ascii="StobiSerifCn Regular" w:eastAsia="Microsoft Sans Serif" w:hAnsi="StobiSerifCn Regular" w:cstheme="majorHAnsi"/>
          <w:b/>
          <w:lang w:val="mk-MK"/>
        </w:rPr>
        <w:t>Б. ТЕНДЕРСКА ДОКУМЕНТАЦИЈА ЗА НАБАВКА НА СТОКИ / ОПРЕМА / МАТЕРИЈАЛИ</w:t>
      </w:r>
    </w:p>
    <w:p w14:paraId="44A3D2B8" w14:textId="77777777" w:rsidR="0015341C" w:rsidRPr="00527E9D" w:rsidRDefault="0015341C" w:rsidP="00153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ascii="StobiSerifCn Regular" w:eastAsia="Microsoft Sans Serif" w:hAnsi="StobiSerifCn Regular" w:cstheme="majorHAnsi"/>
          <w:b/>
          <w:lang w:val="mk-MK"/>
        </w:rPr>
      </w:pPr>
      <w:r w:rsidRPr="00527E9D">
        <w:rPr>
          <w:rFonts w:ascii="StobiSerifCn Regular" w:eastAsia="Microsoft Sans Serif" w:hAnsi="StobiSerifCn Regular" w:cstheme="majorHAnsi"/>
          <w:b/>
          <w:lang w:val="mk-MK"/>
        </w:rPr>
        <w:t>Б.1 Покана за понуда</w:t>
      </w:r>
    </w:p>
    <w:p w14:paraId="71A75F8B" w14:textId="77777777" w:rsidR="0015341C" w:rsidRPr="00527E9D" w:rsidRDefault="0015341C" w:rsidP="00C6539A">
      <w:pPr>
        <w:tabs>
          <w:tab w:val="left" w:leader="hyphen" w:pos="6194"/>
        </w:tabs>
        <w:spacing w:before="201"/>
        <w:ind w:right="-25"/>
        <w:jc w:val="center"/>
        <w:rPr>
          <w:rFonts w:ascii="StobiSerifCn Regular" w:eastAsia="Microsoft Sans Serif" w:hAnsi="StobiSerifCn Regular" w:cstheme="majorHAnsi"/>
          <w:b/>
        </w:rPr>
      </w:pPr>
    </w:p>
    <w:p w14:paraId="5844BA68" w14:textId="7D55B784" w:rsidR="008E0C13" w:rsidRPr="00290C5A" w:rsidRDefault="004F4CEF" w:rsidP="00C6539A">
      <w:pPr>
        <w:tabs>
          <w:tab w:val="left" w:leader="hyphen" w:pos="6194"/>
        </w:tabs>
        <w:spacing w:before="201"/>
        <w:ind w:right="-25"/>
        <w:jc w:val="center"/>
        <w:rPr>
          <w:rFonts w:ascii="StobiSerifCn Regular" w:eastAsia="Microsoft Sans Serif" w:hAnsi="StobiSerifCn Regular" w:cstheme="majorHAnsi"/>
          <w:b/>
        </w:rPr>
      </w:pPr>
      <w:r w:rsidRPr="00527E9D">
        <w:rPr>
          <w:rFonts w:ascii="StobiSerifCn Regular" w:eastAsia="Microsoft Sans Serif" w:hAnsi="StobiSerifCn Regular" w:cstheme="majorHAnsi"/>
          <w:b/>
          <w:lang w:val="mk"/>
        </w:rPr>
        <w:lastRenderedPageBreak/>
        <w:t xml:space="preserve">ПОКАНА ЗА </w:t>
      </w:r>
      <w:r w:rsidRPr="00527E9D">
        <w:rPr>
          <w:rFonts w:ascii="StobiSerifCn Regular" w:eastAsia="Microsoft Sans Serif" w:hAnsi="StobiSerifCn Regular" w:cstheme="majorHAnsi"/>
          <w:b/>
          <w:lang w:val="mk-MK"/>
        </w:rPr>
        <w:t xml:space="preserve">ПОНУДА 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>РЕФ.БР.</w:t>
      </w:r>
      <w:r w:rsidR="00131827" w:rsidRPr="00527E9D">
        <w:rPr>
          <w:rFonts w:ascii="StobiSerifCn Regular" w:eastAsia="Microsoft Sans Serif" w:hAnsi="StobiSerifCn Regular" w:cstheme="majorHAnsi"/>
          <w:b/>
        </w:rPr>
        <w:t xml:space="preserve"> </w:t>
      </w:r>
      <w:r w:rsidR="00B1611C" w:rsidRPr="00527E9D">
        <w:rPr>
          <w:rFonts w:ascii="StobiSerifCn Regular" w:eastAsia="Times New Roman" w:hAnsi="StobiSerifCn Regular" w:cstheme="majorHAnsi"/>
          <w:b/>
          <w:lang w:val="mk-MK" w:bidi="en-US"/>
        </w:rPr>
        <w:t>0507-</w:t>
      </w:r>
      <w:r w:rsidR="00B1611C">
        <w:rPr>
          <w:rFonts w:ascii="StobiSerifCn Regular" w:eastAsia="Times New Roman" w:hAnsi="StobiSerifCn Regular" w:cstheme="majorHAnsi"/>
          <w:b/>
          <w:lang w:bidi="en-US"/>
        </w:rPr>
        <w:t>197</w:t>
      </w:r>
      <w:r w:rsidR="00B1611C" w:rsidRPr="00527E9D">
        <w:rPr>
          <w:rFonts w:ascii="StobiSerifCn Regular" w:eastAsia="Times New Roman" w:hAnsi="StobiSerifCn Regular" w:cstheme="majorHAnsi"/>
          <w:b/>
          <w:lang w:val="mk-MK" w:bidi="en-US"/>
        </w:rPr>
        <w:t>/</w:t>
      </w:r>
      <w:r w:rsidR="00B1611C">
        <w:rPr>
          <w:rFonts w:ascii="StobiSerifCn Regular" w:eastAsia="Times New Roman" w:hAnsi="StobiSerifCn Regular" w:cstheme="majorHAnsi"/>
          <w:b/>
          <w:lang w:bidi="en-US"/>
        </w:rPr>
        <w:t>1</w:t>
      </w:r>
    </w:p>
    <w:p w14:paraId="5FB0158D" w14:textId="630D74A2" w:rsidR="008E0C13" w:rsidRPr="00527E9D" w:rsidRDefault="00131827" w:rsidP="000B1628">
      <w:pPr>
        <w:widowControl w:val="0"/>
        <w:numPr>
          <w:ilvl w:val="0"/>
          <w:numId w:val="17"/>
        </w:numPr>
        <w:autoSpaceDE w:val="0"/>
        <w:autoSpaceDN w:val="0"/>
        <w:spacing w:before="201" w:after="0" w:line="240" w:lineRule="auto"/>
        <w:ind w:right="-25" w:hanging="450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imes New Roman" w:hAnsi="StobiSerifCn Regular" w:cstheme="majorHAnsi"/>
          <w:b/>
          <w:lang w:val="mk-MK" w:bidi="en-US"/>
        </w:rPr>
        <w:t xml:space="preserve">Црвен крст на Република Северна Македонија– Општинска организација Свети Николе </w:t>
      </w:r>
      <w:r w:rsidR="004F4CEF" w:rsidRPr="00527E9D">
        <w:rPr>
          <w:rFonts w:ascii="StobiSerifCn Regular" w:eastAsia="Trebuchet MS" w:hAnsi="StobiSerifCn Regular" w:cstheme="majorHAnsi"/>
          <w:lang w:val="mk"/>
        </w:rPr>
        <w:t xml:space="preserve">ве поканува да </w:t>
      </w:r>
      <w:r w:rsidR="004F4CEF" w:rsidRPr="00527E9D">
        <w:rPr>
          <w:rFonts w:ascii="StobiSerifCn Regular" w:eastAsia="Trebuchet MS" w:hAnsi="StobiSerifCn Regular" w:cstheme="majorHAnsi"/>
          <w:lang w:val="mk-MK"/>
        </w:rPr>
        <w:t>доставите</w:t>
      </w:r>
      <w:r w:rsidR="004F4CEF" w:rsidRPr="00527E9D">
        <w:rPr>
          <w:rFonts w:ascii="StobiSerifCn Regular" w:eastAsia="Trebuchet MS" w:hAnsi="StobiSerifCn Regular" w:cstheme="majorHAnsi"/>
          <w:lang w:val="mk"/>
        </w:rPr>
        <w:t xml:space="preserve"> понуда за набавка на </w:t>
      </w:r>
      <w:r w:rsidR="00290C5A" w:rsidRPr="00527E9D">
        <w:rPr>
          <w:rFonts w:ascii="StobiSerifCn Regular" w:eastAsia="Trebuchet MS" w:hAnsi="StobiSerifCn Regular" w:cstheme="majorHAnsi"/>
          <w:lang w:val="mk"/>
        </w:rPr>
        <w:t>следната опрема</w:t>
      </w:r>
      <w:r w:rsidR="004F4CEF" w:rsidRPr="00527E9D">
        <w:rPr>
          <w:rFonts w:ascii="StobiSerifCn Regular" w:eastAsia="Trebuchet MS" w:hAnsi="StobiSerifCn Regular" w:cstheme="majorHAnsi"/>
          <w:lang w:val="mk"/>
        </w:rPr>
        <w:t>:</w:t>
      </w:r>
    </w:p>
    <w:p w14:paraId="0137A009" w14:textId="77777777" w:rsidR="008E0C13" w:rsidRPr="00527E9D" w:rsidRDefault="008E0C13" w:rsidP="000B1628">
      <w:pPr>
        <w:widowControl w:val="0"/>
        <w:autoSpaceDE w:val="0"/>
        <w:autoSpaceDN w:val="0"/>
        <w:spacing w:before="3" w:after="0"/>
        <w:ind w:left="810" w:right="-25" w:hanging="360"/>
        <w:jc w:val="both"/>
        <w:rPr>
          <w:rFonts w:ascii="StobiSerifCn Regular" w:eastAsia="MS Gothic" w:hAnsi="StobiSerifCn Regular" w:cstheme="majorHAnsi"/>
          <w:lang w:val="mk"/>
        </w:rPr>
      </w:pPr>
    </w:p>
    <w:p w14:paraId="01C7F5B4" w14:textId="77777777" w:rsidR="00527E9D" w:rsidRPr="00527E9D" w:rsidRDefault="00527E9D" w:rsidP="00527E9D">
      <w:pPr>
        <w:pStyle w:val="ListParagraph"/>
        <w:widowControl w:val="0"/>
        <w:numPr>
          <w:ilvl w:val="0"/>
          <w:numId w:val="40"/>
        </w:numPr>
        <w:tabs>
          <w:tab w:val="left" w:pos="7100"/>
          <w:tab w:val="left" w:pos="7470"/>
        </w:tabs>
        <w:autoSpaceDE w:val="0"/>
        <w:autoSpaceDN w:val="0"/>
        <w:spacing w:before="202" w:after="0" w:line="240" w:lineRule="auto"/>
        <w:ind w:right="-25"/>
        <w:jc w:val="both"/>
        <w:rPr>
          <w:rFonts w:ascii="StobiSerifCn Regular" w:eastAsia="MS Gothic" w:hAnsi="StobiSerifCn Regular" w:cstheme="majorHAnsi"/>
          <w:b/>
          <w:bCs/>
          <w:w w:val="105"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w w:val="105"/>
          <w:lang w:val="mk"/>
        </w:rPr>
        <w:t>Лаптоп;</w:t>
      </w:r>
    </w:p>
    <w:p w14:paraId="6F29B222" w14:textId="77777777" w:rsidR="00527E9D" w:rsidRPr="00527E9D" w:rsidRDefault="00527E9D" w:rsidP="00527E9D">
      <w:pPr>
        <w:pStyle w:val="ListParagraph"/>
        <w:widowControl w:val="0"/>
        <w:numPr>
          <w:ilvl w:val="0"/>
          <w:numId w:val="40"/>
        </w:numPr>
        <w:tabs>
          <w:tab w:val="left" w:pos="7100"/>
          <w:tab w:val="left" w:pos="7470"/>
        </w:tabs>
        <w:autoSpaceDE w:val="0"/>
        <w:autoSpaceDN w:val="0"/>
        <w:spacing w:before="202" w:after="0" w:line="240" w:lineRule="auto"/>
        <w:ind w:right="-25"/>
        <w:jc w:val="both"/>
        <w:rPr>
          <w:rFonts w:ascii="StobiSerifCn Regular" w:eastAsia="MS Gothic" w:hAnsi="StobiSerifCn Regular" w:cstheme="majorHAnsi"/>
          <w:b/>
          <w:bCs/>
          <w:w w:val="105"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w w:val="105"/>
          <w:lang w:val="mk"/>
        </w:rPr>
        <w:t>Принтер-скенер-фотокопир;</w:t>
      </w:r>
    </w:p>
    <w:p w14:paraId="2DA3C7F4" w14:textId="77777777" w:rsidR="00527E9D" w:rsidRPr="00527E9D" w:rsidRDefault="00527E9D" w:rsidP="00527E9D">
      <w:pPr>
        <w:pStyle w:val="ListParagraph"/>
        <w:widowControl w:val="0"/>
        <w:numPr>
          <w:ilvl w:val="0"/>
          <w:numId w:val="40"/>
        </w:numPr>
        <w:tabs>
          <w:tab w:val="left" w:pos="7100"/>
          <w:tab w:val="left" w:pos="7470"/>
        </w:tabs>
        <w:autoSpaceDE w:val="0"/>
        <w:autoSpaceDN w:val="0"/>
        <w:spacing w:before="202" w:after="0" w:line="240" w:lineRule="auto"/>
        <w:ind w:right="-25"/>
        <w:jc w:val="both"/>
        <w:rPr>
          <w:rFonts w:ascii="StobiSerifCn Regular" w:eastAsia="MS Gothic" w:hAnsi="StobiSerifCn Regular" w:cstheme="majorHAnsi"/>
          <w:b/>
          <w:bCs/>
          <w:w w:val="105"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w w:val="105"/>
          <w:lang w:val="mk"/>
        </w:rPr>
        <w:t>Проектор со платно;</w:t>
      </w:r>
    </w:p>
    <w:p w14:paraId="5E2C6E1F" w14:textId="1768A23E" w:rsidR="008E0C13" w:rsidRPr="00527E9D" w:rsidRDefault="008E0C13" w:rsidP="000B1628">
      <w:pPr>
        <w:widowControl w:val="0"/>
        <w:tabs>
          <w:tab w:val="left" w:pos="7100"/>
          <w:tab w:val="left" w:pos="7470"/>
        </w:tabs>
        <w:autoSpaceDE w:val="0"/>
        <w:autoSpaceDN w:val="0"/>
        <w:spacing w:before="202" w:after="0" w:line="240" w:lineRule="auto"/>
        <w:ind w:left="810" w:right="-25"/>
        <w:jc w:val="both"/>
        <w:rPr>
          <w:rFonts w:ascii="StobiSerifCn Regular" w:eastAsia="MS Gothic" w:hAnsi="StobiSerifCn Regular" w:cstheme="majorHAnsi"/>
          <w:lang w:val="mk"/>
        </w:rPr>
      </w:pPr>
    </w:p>
    <w:p w14:paraId="69898AAE" w14:textId="77777777" w:rsidR="008E0C13" w:rsidRPr="00527E9D" w:rsidRDefault="004F4CEF" w:rsidP="0063342D">
      <w:pPr>
        <w:widowControl w:val="0"/>
        <w:numPr>
          <w:ilvl w:val="0"/>
          <w:numId w:val="17"/>
        </w:numPr>
        <w:autoSpaceDE w:val="0"/>
        <w:autoSpaceDN w:val="0"/>
        <w:spacing w:before="201" w:after="0" w:line="240" w:lineRule="auto"/>
        <w:ind w:right="-25" w:hanging="450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 xml:space="preserve">Мора да доставите понуда за сите барани ставки со оваа покана согласно спецификациите кои се дел од оваа покана. Понудите ќе бидат оценети за сите ставки заедно и ќе се избере  фирма/добавувач кој ќе  достави понуда која суштински  ги исполнува барањата и е со најниска евалуирана цена. </w:t>
      </w:r>
    </w:p>
    <w:p w14:paraId="5C9A12DF" w14:textId="07E33B75" w:rsidR="008E0C13" w:rsidRPr="00527E9D" w:rsidRDefault="004F4CEF" w:rsidP="0063342D">
      <w:pPr>
        <w:widowControl w:val="0"/>
        <w:numPr>
          <w:ilvl w:val="0"/>
          <w:numId w:val="17"/>
        </w:numPr>
        <w:autoSpaceDE w:val="0"/>
        <w:autoSpaceDN w:val="0"/>
        <w:spacing w:before="201" w:after="0" w:line="240" w:lineRule="auto"/>
        <w:ind w:right="-25" w:hanging="450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 xml:space="preserve">Вашата понуда </w:t>
      </w:r>
      <w:r w:rsidRPr="00527E9D">
        <w:rPr>
          <w:rFonts w:ascii="StobiSerifCn Regular" w:eastAsia="Trebuchet MS" w:hAnsi="StobiSerifCn Regular" w:cstheme="majorHAnsi"/>
          <w:lang w:val="mk" w:eastAsia="zh-CN"/>
        </w:rPr>
        <w:t>согласно</w:t>
      </w:r>
      <w:r w:rsidRPr="00527E9D">
        <w:rPr>
          <w:rFonts w:ascii="StobiSerifCn Regular" w:eastAsia="Trebuchet MS" w:hAnsi="StobiSerifCn Regular" w:cstheme="majorHAnsi"/>
          <w:lang w:val="mk"/>
        </w:rPr>
        <w:t xml:space="preserve"> формуларот во прилог, треба да ја доставите на следната адреса: </w:t>
      </w:r>
    </w:p>
    <w:p w14:paraId="0E19D72A" w14:textId="2FD728D6" w:rsidR="00131827" w:rsidRPr="00527E9D" w:rsidRDefault="00131827" w:rsidP="0063342D">
      <w:pPr>
        <w:pStyle w:val="ListParagraph"/>
        <w:tabs>
          <w:tab w:val="left" w:pos="1480"/>
        </w:tabs>
        <w:spacing w:after="0"/>
        <w:ind w:right="-25"/>
        <w:rPr>
          <w:rFonts w:ascii="StobiSerifCn Regular" w:eastAsia="MS Gothic" w:hAnsi="StobiSerifCn Regular" w:cstheme="majorHAnsi"/>
          <w:lang w:val="mk"/>
        </w:rPr>
      </w:pPr>
      <w:bookmarkStart w:id="2" w:name="_Hlk204849305"/>
      <w:r w:rsidRPr="00527E9D">
        <w:rPr>
          <w:rFonts w:ascii="StobiSerifCn Regular" w:eastAsia="MS Gothic" w:hAnsi="StobiSerifCn Regular" w:cstheme="majorHAnsi"/>
          <w:b/>
          <w:bCs/>
          <w:lang w:val="mk"/>
        </w:rPr>
        <w:t>Црвен крст на Република Северна Македонија – Општинска организација Свети Николе, ул.</w:t>
      </w:r>
      <w:r w:rsidR="00DD0BD8" w:rsidRPr="00527E9D">
        <w:rPr>
          <w:rFonts w:ascii="StobiSerifCn Regular" w:eastAsia="MS Gothic" w:hAnsi="StobiSerifCn Regular" w:cstheme="majorHAnsi"/>
          <w:b/>
          <w:bCs/>
          <w:lang w:val="mk"/>
        </w:rPr>
        <w:t xml:space="preserve"> </w:t>
      </w:r>
      <w:r w:rsidRPr="00527E9D">
        <w:rPr>
          <w:rFonts w:ascii="StobiSerifCn Regular" w:eastAsia="MS Gothic" w:hAnsi="StobiSerifCn Regular" w:cstheme="majorHAnsi"/>
          <w:b/>
          <w:bCs/>
          <w:lang w:val="mk"/>
        </w:rPr>
        <w:t>Филип 2 бр.38А, 2220 Свети Николе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или по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електронска 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пошта на </w:t>
      </w:r>
      <w:r w:rsidRPr="00527E9D">
        <w:rPr>
          <w:rFonts w:ascii="StobiSerifCn Regular" w:eastAsia="MS Gothic" w:hAnsi="StobiSerifCn Regular" w:cstheme="majorHAnsi"/>
          <w:b/>
          <w:bCs/>
          <w:lang w:val="mk"/>
        </w:rPr>
        <w:t>svetinikole@redcross.org.mk</w:t>
      </w:r>
    </w:p>
    <w:bookmarkEnd w:id="2"/>
    <w:p w14:paraId="1DD2D0CD" w14:textId="6666524F" w:rsidR="008E0C13" w:rsidRPr="00527E9D" w:rsidRDefault="004F4CEF" w:rsidP="0063342D">
      <w:pPr>
        <w:widowControl w:val="0"/>
        <w:numPr>
          <w:ilvl w:val="0"/>
          <w:numId w:val="17"/>
        </w:numPr>
        <w:autoSpaceDE w:val="0"/>
        <w:autoSpaceDN w:val="0"/>
        <w:spacing w:before="201" w:after="0" w:line="240" w:lineRule="auto"/>
        <w:ind w:right="-25" w:hanging="450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 xml:space="preserve">Понудата треба да ја доставите на македонски јазик. Набавката ќе се спроведе во согласност со </w:t>
      </w:r>
      <w:r w:rsidRPr="00527E9D">
        <w:rPr>
          <w:rFonts w:ascii="StobiSerifCn Regular" w:hAnsi="StobiSerifCn Regular" w:cstheme="majorHAnsi"/>
          <w:lang w:val="mk-MK"/>
        </w:rPr>
        <w:t>„Прописите за набавки на Светска Банка за финансирање на инвестициски проекти (ФИП) - набавки за ФИП за стоки, градежни работи, неконсултантски и консултантски услуги, (Прописи) од јули 2016 година, ревидирано во ноември 2017 година“.</w:t>
      </w:r>
    </w:p>
    <w:p w14:paraId="3BA10F81" w14:textId="0DC48F61" w:rsidR="008E0C13" w:rsidRPr="00527E9D" w:rsidRDefault="004F4CEF" w:rsidP="000B1628">
      <w:pPr>
        <w:widowControl w:val="0"/>
        <w:numPr>
          <w:ilvl w:val="0"/>
          <w:numId w:val="17"/>
        </w:numPr>
        <w:autoSpaceDE w:val="0"/>
        <w:autoSpaceDN w:val="0"/>
        <w:spacing w:before="201" w:after="0" w:line="240" w:lineRule="auto"/>
        <w:ind w:right="-25" w:hanging="450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 xml:space="preserve">Краен рок за достава на понуди  на наведената адреса или по електронска пошта е: </w:t>
      </w:r>
      <w:r w:rsidR="00DD0BD8" w:rsidRPr="00527E9D">
        <w:rPr>
          <w:rFonts w:ascii="StobiSerifCn Regular" w:eastAsia="Trebuchet MS" w:hAnsi="StobiSerifCn Regular" w:cstheme="majorHAnsi"/>
          <w:b/>
          <w:bCs/>
          <w:lang w:val="mk"/>
        </w:rPr>
        <w:t>2</w:t>
      </w:r>
      <w:r w:rsidR="004F549F" w:rsidRPr="00527E9D">
        <w:rPr>
          <w:rFonts w:ascii="StobiSerifCn Regular" w:eastAsia="Trebuchet MS" w:hAnsi="StobiSerifCn Regular" w:cstheme="majorHAnsi"/>
          <w:b/>
          <w:bCs/>
        </w:rPr>
        <w:t>8</w:t>
      </w:r>
      <w:r w:rsidR="00131827" w:rsidRPr="00527E9D">
        <w:rPr>
          <w:rFonts w:ascii="StobiSerifCn Regular" w:eastAsia="Trebuchet MS" w:hAnsi="StobiSerifCn Regular" w:cstheme="majorHAnsi"/>
          <w:b/>
          <w:bCs/>
          <w:lang w:val="mk"/>
        </w:rPr>
        <w:t>.</w:t>
      </w:r>
      <w:r w:rsidR="00D03985" w:rsidRPr="00527E9D">
        <w:rPr>
          <w:rFonts w:ascii="StobiSerifCn Regular" w:eastAsia="Trebuchet MS" w:hAnsi="StobiSerifCn Regular" w:cstheme="majorHAnsi"/>
          <w:b/>
          <w:bCs/>
          <w:lang w:val="mk"/>
        </w:rPr>
        <w:t>1</w:t>
      </w:r>
      <w:r w:rsidR="00C93256" w:rsidRPr="00527E9D">
        <w:rPr>
          <w:rFonts w:ascii="StobiSerifCn Regular" w:eastAsia="Trebuchet MS" w:hAnsi="StobiSerifCn Regular" w:cstheme="majorHAnsi"/>
          <w:b/>
          <w:bCs/>
          <w:lang w:val="mk"/>
        </w:rPr>
        <w:t>1</w:t>
      </w:r>
      <w:r w:rsidR="00131827" w:rsidRPr="00527E9D">
        <w:rPr>
          <w:rFonts w:ascii="StobiSerifCn Regular" w:eastAsia="Trebuchet MS" w:hAnsi="StobiSerifCn Regular" w:cstheme="majorHAnsi"/>
          <w:b/>
          <w:bCs/>
          <w:lang w:val="mk"/>
        </w:rPr>
        <w:t>.2025 до 16</w:t>
      </w:r>
      <w:r w:rsidR="00131827" w:rsidRPr="00527E9D">
        <w:rPr>
          <w:rFonts w:ascii="StobiSerifCn Regular" w:eastAsia="Trebuchet MS" w:hAnsi="StobiSerifCn Regular" w:cstheme="majorHAnsi"/>
          <w:b/>
          <w:bCs/>
        </w:rPr>
        <w:t xml:space="preserve">:00 </w:t>
      </w:r>
      <w:r w:rsidR="00131827" w:rsidRPr="00527E9D">
        <w:rPr>
          <w:rFonts w:ascii="StobiSerifCn Regular" w:eastAsia="Trebuchet MS" w:hAnsi="StobiSerifCn Regular" w:cstheme="majorHAnsi"/>
          <w:b/>
          <w:bCs/>
          <w:lang w:val="mk-MK"/>
        </w:rPr>
        <w:t>часот</w:t>
      </w:r>
    </w:p>
    <w:p w14:paraId="2CDCA932" w14:textId="77777777" w:rsidR="008E0C13" w:rsidRPr="00527E9D" w:rsidRDefault="004F4CEF" w:rsidP="000B1628">
      <w:pPr>
        <w:widowControl w:val="0"/>
        <w:numPr>
          <w:ilvl w:val="0"/>
          <w:numId w:val="17"/>
        </w:numPr>
        <w:autoSpaceDE w:val="0"/>
        <w:autoSpaceDN w:val="0"/>
        <w:spacing w:before="201" w:after="0" w:line="240" w:lineRule="auto"/>
        <w:ind w:right="-25" w:hanging="450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>Понудата треба да се достави според следните упатства и во согласност со приложените Услови и правила за набавка.</w:t>
      </w:r>
    </w:p>
    <w:p w14:paraId="2853BB22" w14:textId="42185277" w:rsidR="008E0C13" w:rsidRPr="00527E9D" w:rsidRDefault="004F4CEF" w:rsidP="000B1628">
      <w:pPr>
        <w:widowControl w:val="0"/>
        <w:tabs>
          <w:tab w:val="left" w:pos="270"/>
          <w:tab w:val="left" w:pos="3256"/>
        </w:tabs>
        <w:autoSpaceDE w:val="0"/>
        <w:autoSpaceDN w:val="0"/>
        <w:spacing w:before="201" w:after="0"/>
        <w:ind w:left="630" w:right="-25" w:firstLine="90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>Вашата понуда треба да содржи пополнет и потпишан (електронски потпис доколку е  доставена по електронска пошта):</w:t>
      </w:r>
    </w:p>
    <w:p w14:paraId="2F3EC445" w14:textId="77777777" w:rsidR="008E0C13" w:rsidRPr="00527E9D" w:rsidRDefault="004F4CEF" w:rsidP="000B1628">
      <w:pPr>
        <w:widowControl w:val="0"/>
        <w:numPr>
          <w:ilvl w:val="0"/>
          <w:numId w:val="18"/>
        </w:numPr>
        <w:autoSpaceDE w:val="0"/>
        <w:autoSpaceDN w:val="0"/>
        <w:spacing w:after="0"/>
        <w:ind w:right="-25"/>
        <w:contextualSpacing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>Б.2 Образец на понуда (Прилог Б.2 кон Образецот на понуди е “Спецификација, услови и правила за испорака”).</w:t>
      </w:r>
    </w:p>
    <w:p w14:paraId="15FC5865" w14:textId="77777777" w:rsidR="008E0C13" w:rsidRPr="00527E9D" w:rsidRDefault="004F4CEF" w:rsidP="000B1628">
      <w:pPr>
        <w:widowControl w:val="0"/>
        <w:tabs>
          <w:tab w:val="left" w:pos="3256"/>
        </w:tabs>
        <w:autoSpaceDE w:val="0"/>
        <w:autoSpaceDN w:val="0"/>
        <w:spacing w:before="201" w:after="0"/>
        <w:ind w:left="630" w:right="-25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>Вашата понуда(и) треба да се достави според следните упатства.</w:t>
      </w:r>
    </w:p>
    <w:p w14:paraId="10223F97" w14:textId="77777777" w:rsidR="00822700" w:rsidRPr="00527E9D" w:rsidRDefault="004F4CEF" w:rsidP="000B1628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1080" w:right="-25"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ЦЕНИ: Цените треба да бидат </w:t>
      </w:r>
      <w:r w:rsidRPr="00527E9D">
        <w:rPr>
          <w:rFonts w:ascii="StobiSerifCn Regular" w:eastAsia="Microsoft Sans Serif" w:hAnsi="StobiSerifCn Regular" w:cstheme="majorHAnsi"/>
          <w:lang w:val="mk-MK"/>
        </w:rPr>
        <w:t>изразени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во македонски денари (денари) со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 вклучен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ДДВ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и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вкупни трошоци </w:t>
      </w:r>
      <w:r w:rsidRPr="00527E9D">
        <w:rPr>
          <w:rFonts w:ascii="StobiSerifCn Regular" w:eastAsia="Microsoft Sans Serif" w:hAnsi="StobiSerifCn Regular" w:cstheme="majorHAnsi"/>
          <w:lang w:val="mk-MK"/>
        </w:rPr>
        <w:t>за испорака до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крајната дестинација </w:t>
      </w:r>
    </w:p>
    <w:p w14:paraId="0CD7DF8E" w14:textId="45BAA54F" w:rsidR="008E0C13" w:rsidRPr="00527E9D" w:rsidRDefault="00822700" w:rsidP="000B1628">
      <w:pPr>
        <w:widowControl w:val="0"/>
        <w:autoSpaceDE w:val="0"/>
        <w:autoSpaceDN w:val="0"/>
        <w:spacing w:before="1" w:after="0" w:line="240" w:lineRule="auto"/>
        <w:ind w:left="1080" w:right="-25"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lang w:val="mk"/>
        </w:rPr>
        <w:t>Црвен крст на Република Северна Македонија – Општинска организација Свети Николе, ул.</w:t>
      </w:r>
      <w:r w:rsidR="00DD0BD8" w:rsidRPr="00527E9D">
        <w:rPr>
          <w:rFonts w:ascii="StobiSerifCn Regular" w:eastAsia="MS Gothic" w:hAnsi="StobiSerifCn Regular" w:cstheme="majorHAnsi"/>
          <w:b/>
          <w:bCs/>
          <w:lang w:val="mk"/>
        </w:rPr>
        <w:t xml:space="preserve"> </w:t>
      </w:r>
      <w:r w:rsidRPr="00527E9D">
        <w:rPr>
          <w:rFonts w:ascii="StobiSerifCn Regular" w:eastAsia="MS Gothic" w:hAnsi="StobiSerifCn Regular" w:cstheme="majorHAnsi"/>
          <w:b/>
          <w:bCs/>
          <w:lang w:val="mk"/>
        </w:rPr>
        <w:t>Филип 2 бр.38А, 2220 Свети Николе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</w:t>
      </w:r>
    </w:p>
    <w:p w14:paraId="50A7FB4A" w14:textId="7A2B7080" w:rsidR="008E0C13" w:rsidRPr="00527E9D" w:rsidRDefault="004F4CEF" w:rsidP="000B1628">
      <w:pPr>
        <w:numPr>
          <w:ilvl w:val="0"/>
          <w:numId w:val="19"/>
        </w:numPr>
        <w:spacing w:before="1" w:after="160" w:line="240" w:lineRule="auto"/>
        <w:ind w:left="1080" w:right="-25"/>
        <w:contextualSpacing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lastRenderedPageBreak/>
        <w:t xml:space="preserve">ЕВАЛУАЦИЈА НА ПОНУДИ: Понудите за кои е утврдено дека суштински ги исполнуваат техничките </w:t>
      </w:r>
      <w:r w:rsidRPr="00527E9D">
        <w:rPr>
          <w:rFonts w:ascii="StobiSerifCn Regular" w:eastAsia="Microsoft Sans Serif" w:hAnsi="StobiSerifCn Regular" w:cstheme="majorHAnsi"/>
          <w:lang w:val="mk-MK"/>
        </w:rPr>
        <w:t>и другите</w:t>
      </w:r>
      <w:r w:rsidR="00DD0BD8" w:rsidRPr="00527E9D">
        <w:rPr>
          <w:rFonts w:ascii="StobiSerifCn Regular" w:eastAsia="Microsoft Sans Serif" w:hAnsi="StobiSerifCn Regular" w:cstheme="majorHAnsi"/>
          <w:lang w:val="mk-MK"/>
        </w:rPr>
        <w:t xml:space="preserve">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барања ќе бидат оценети со споредба на </w:t>
      </w:r>
      <w:r w:rsidR="00313207" w:rsidRPr="00527E9D">
        <w:rPr>
          <w:rFonts w:ascii="StobiSerifCn Regular" w:eastAsia="Microsoft Sans Serif" w:hAnsi="StobiSerifCn Regular" w:cstheme="majorHAnsi"/>
          <w:lang w:val="mk-MK"/>
        </w:rPr>
        <w:t>вкупните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цени согласно точка i.  погоре.</w:t>
      </w:r>
    </w:p>
    <w:p w14:paraId="57602245" w14:textId="77777777" w:rsidR="008E0C13" w:rsidRPr="00527E9D" w:rsidRDefault="004F4CEF" w:rsidP="000B1628">
      <w:pPr>
        <w:widowControl w:val="0"/>
        <w:autoSpaceDE w:val="0"/>
        <w:autoSpaceDN w:val="0"/>
        <w:spacing w:before="201" w:after="0"/>
        <w:ind w:left="1080" w:right="-25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 xml:space="preserve">При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евалуација </w:t>
      </w:r>
      <w:r w:rsidRPr="00527E9D">
        <w:rPr>
          <w:rFonts w:ascii="StobiSerifCn Regular" w:eastAsia="MS Gothic" w:hAnsi="StobiSerifCn Regular" w:cstheme="majorHAnsi"/>
          <w:lang w:val="mk"/>
        </w:rPr>
        <w:t>на понудите, Купувачот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 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ќе ја одреди за секоја понуда </w:t>
      </w:r>
      <w:r w:rsidRPr="00527E9D">
        <w:rPr>
          <w:rFonts w:ascii="StobiSerifCn Regular" w:eastAsia="MS Gothic" w:hAnsi="StobiSerifCn Regular" w:cstheme="majorHAnsi"/>
          <w:lang w:val="mk-MK"/>
        </w:rPr>
        <w:t>евалуираната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цена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 преку корекција на 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какви било аритметички грешки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во понудата </w:t>
      </w:r>
      <w:r w:rsidRPr="00527E9D">
        <w:rPr>
          <w:rFonts w:ascii="StobiSerifCn Regular" w:eastAsia="MS Gothic" w:hAnsi="StobiSerifCn Regular" w:cstheme="majorHAnsi"/>
          <w:lang w:val="mk"/>
        </w:rPr>
        <w:t>на следниов начин:</w:t>
      </w:r>
    </w:p>
    <w:p w14:paraId="1E0F897C" w14:textId="446D16D9" w:rsidR="008E0C13" w:rsidRPr="00527E9D" w:rsidRDefault="004F4CEF" w:rsidP="000B1628">
      <w:pPr>
        <w:widowControl w:val="0"/>
        <w:autoSpaceDE w:val="0"/>
        <w:autoSpaceDN w:val="0"/>
        <w:spacing w:before="201" w:after="0"/>
        <w:ind w:left="1843" w:right="-25" w:hanging="218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 xml:space="preserve">(а) кога има несовпаѓање помеѓу износите во бројки и зборови,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за точен ќе се земе </w:t>
      </w:r>
      <w:r w:rsidRPr="00527E9D">
        <w:rPr>
          <w:rFonts w:ascii="StobiSerifCn Regular" w:eastAsia="MS Gothic" w:hAnsi="StobiSerifCn Regular" w:cstheme="majorHAnsi"/>
          <w:lang w:val="mk"/>
        </w:rPr>
        <w:t>износот со зборови;</w:t>
      </w:r>
    </w:p>
    <w:p w14:paraId="551A1A69" w14:textId="28124C30" w:rsidR="008E0C13" w:rsidRPr="00527E9D" w:rsidRDefault="004F4CEF" w:rsidP="000B1628">
      <w:pPr>
        <w:widowControl w:val="0"/>
        <w:autoSpaceDE w:val="0"/>
        <w:autoSpaceDN w:val="0"/>
        <w:spacing w:before="201" w:after="0"/>
        <w:ind w:left="1843" w:right="-25" w:hanging="218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>(б) кога има несовпаѓање помеѓу единечната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 цена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и вкупната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 цена по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ставка што произлегува од множење на единечната </w:t>
      </w:r>
      <w:r w:rsidRPr="00527E9D">
        <w:rPr>
          <w:rFonts w:ascii="StobiSerifCn Regular" w:eastAsia="MS Gothic" w:hAnsi="StobiSerifCn Regular" w:cstheme="majorHAnsi"/>
          <w:lang w:val="mk-MK"/>
        </w:rPr>
        <w:t>цена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со количината,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за точна ќе се земе единечната цена </w:t>
      </w:r>
      <w:r w:rsidRPr="00527E9D">
        <w:rPr>
          <w:rFonts w:ascii="StobiSerifCn Regular" w:eastAsia="MS Gothic" w:hAnsi="StobiSerifCn Regular" w:cstheme="majorHAnsi"/>
          <w:lang w:val="mk"/>
        </w:rPr>
        <w:t>;</w:t>
      </w:r>
    </w:p>
    <w:p w14:paraId="6574091B" w14:textId="77777777" w:rsidR="00C6539A" w:rsidRPr="00527E9D" w:rsidRDefault="004F4CEF" w:rsidP="000B1628">
      <w:pPr>
        <w:widowControl w:val="0"/>
        <w:autoSpaceDE w:val="0"/>
        <w:autoSpaceDN w:val="0"/>
        <w:spacing w:before="201" w:after="0"/>
        <w:ind w:left="709" w:right="-25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>Доколку добавувачот одбие да ја прифати исправката, неговата понуда ќе биде одбиена.</w:t>
      </w:r>
    </w:p>
    <w:p w14:paraId="2F8E3E48" w14:textId="77777777" w:rsidR="008E0C13" w:rsidRPr="00527E9D" w:rsidRDefault="004F4CEF" w:rsidP="000B1628">
      <w:pPr>
        <w:spacing w:after="0"/>
        <w:ind w:left="1080" w:right="-25"/>
        <w:jc w:val="both"/>
        <w:rPr>
          <w:rFonts w:ascii="StobiSerifCn Regular" w:eastAsia="Microsoft Sans Serif" w:hAnsi="StobiSerifCn Regular" w:cstheme="majorHAnsi"/>
          <w:lang w:val="mk-MK"/>
        </w:rPr>
      </w:pPr>
      <w:r w:rsidRPr="00527E9D">
        <w:rPr>
          <w:rFonts w:ascii="StobiSerifCn Regular" w:eastAsia="Microsoft Sans Serif" w:hAnsi="StobiSerifCn Regular" w:cstheme="majorHAnsi"/>
          <w:u w:val="single"/>
          <w:lang w:val="mk"/>
        </w:rPr>
        <w:t xml:space="preserve">ДОДЕЛУВАЊЕ НА НАРАЧКА/ДОГОВОР: </w:t>
      </w:r>
      <w:r w:rsidRPr="00527E9D">
        <w:rPr>
          <w:rFonts w:ascii="StobiSerifCn Regular" w:eastAsia="Microsoft Sans Serif" w:hAnsi="StobiSerifCn Regular" w:cstheme="majorHAnsi"/>
          <w:lang w:val="mk-MK"/>
        </w:rPr>
        <w:t>За најсоодветна понуда ќе биде избрана понудата која суштински ги задоволува барањата во Поканата за понуди и е со најниска евалуирана цена.</w:t>
      </w:r>
    </w:p>
    <w:p w14:paraId="7EF81217" w14:textId="77777777" w:rsidR="008E0C13" w:rsidRPr="00527E9D" w:rsidRDefault="008E0C13" w:rsidP="000B1628">
      <w:pPr>
        <w:widowControl w:val="0"/>
        <w:tabs>
          <w:tab w:val="left" w:pos="1620"/>
        </w:tabs>
        <w:autoSpaceDE w:val="0"/>
        <w:autoSpaceDN w:val="0"/>
        <w:spacing w:after="0"/>
        <w:ind w:left="1080" w:right="-25" w:hanging="360"/>
        <w:jc w:val="both"/>
        <w:rPr>
          <w:rFonts w:ascii="StobiSerifCn Regular" w:eastAsia="Microsoft Sans Serif" w:hAnsi="StobiSerifCn Regular" w:cstheme="majorHAnsi"/>
          <w:lang w:val="mk"/>
        </w:rPr>
      </w:pPr>
    </w:p>
    <w:p w14:paraId="0DDAF691" w14:textId="77777777" w:rsidR="008E0C13" w:rsidRPr="00527E9D" w:rsidRDefault="004F4CEF" w:rsidP="000B1628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1080" w:right="-25"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ВАЖНОСТ НА ПОНУДАТА: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Понудата треба да е со важност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за период од четириесет и пет (45) дена од крајниот рок за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достава </w:t>
      </w:r>
      <w:r w:rsidRPr="00527E9D">
        <w:rPr>
          <w:rFonts w:ascii="StobiSerifCn Regular" w:eastAsia="Microsoft Sans Serif" w:hAnsi="StobiSerifCn Regular" w:cstheme="majorHAnsi"/>
          <w:lang w:val="mk"/>
        </w:rPr>
        <w:t>а понуда(и) наведен во став</w:t>
      </w:r>
      <w:r w:rsidRPr="00527E9D">
        <w:rPr>
          <w:rFonts w:ascii="StobiSerifCn Regular" w:eastAsia="Microsoft Sans Serif" w:hAnsi="StobiSerifCn Regular" w:cstheme="majorHAnsi"/>
          <w:lang w:val="mk-MK"/>
        </w:rPr>
        <w:t>5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од оваа Покана за понуда.</w:t>
      </w:r>
    </w:p>
    <w:p w14:paraId="2431D60B" w14:textId="77777777" w:rsidR="008E0C13" w:rsidRPr="00527E9D" w:rsidRDefault="004F4CEF" w:rsidP="000B1628">
      <w:pPr>
        <w:widowControl w:val="0"/>
        <w:tabs>
          <w:tab w:val="left" w:pos="3660"/>
        </w:tabs>
        <w:autoSpaceDE w:val="0"/>
        <w:autoSpaceDN w:val="0"/>
        <w:spacing w:after="0"/>
        <w:ind w:left="1080" w:right="-25" w:hanging="360"/>
        <w:jc w:val="both"/>
        <w:rPr>
          <w:rFonts w:ascii="StobiSerifCn Regular" w:eastAsia="MS Gothic" w:hAnsi="StobiSerifCn Regular" w:cstheme="majorHAnsi"/>
          <w:lang w:val="mk"/>
        </w:rPr>
      </w:pPr>
      <w:r w:rsidRPr="00527E9D">
        <w:rPr>
          <w:rFonts w:ascii="StobiSerifCn Regular" w:eastAsia="MS Gothic" w:hAnsi="StobiSerifCn Regular" w:cstheme="majorHAnsi"/>
          <w:lang w:val="mk"/>
        </w:rPr>
        <w:tab/>
      </w:r>
    </w:p>
    <w:p w14:paraId="0D16E996" w14:textId="77777777" w:rsidR="00822700" w:rsidRPr="00527E9D" w:rsidRDefault="004F4CEF" w:rsidP="000B1628">
      <w:pPr>
        <w:pStyle w:val="ListParagraph"/>
        <w:tabs>
          <w:tab w:val="left" w:pos="1480"/>
        </w:tabs>
        <w:spacing w:after="0"/>
        <w:ind w:right="-25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>Дополнителни информации може да се добијат од:</w:t>
      </w:r>
      <w:r w:rsidR="00822700" w:rsidRPr="00527E9D">
        <w:rPr>
          <w:rFonts w:ascii="StobiSerifCn Regular" w:eastAsia="Trebuchet MS" w:hAnsi="StobiSerifCn Regular" w:cstheme="majorHAnsi"/>
          <w:lang w:val="mk"/>
        </w:rPr>
        <w:t xml:space="preserve">  </w:t>
      </w:r>
    </w:p>
    <w:p w14:paraId="3933140C" w14:textId="6101A09B" w:rsidR="00822700" w:rsidRPr="00527E9D" w:rsidRDefault="00822700" w:rsidP="000B1628">
      <w:pPr>
        <w:pStyle w:val="ListParagraph"/>
        <w:tabs>
          <w:tab w:val="left" w:pos="1480"/>
        </w:tabs>
        <w:spacing w:after="0"/>
        <w:ind w:right="-25"/>
        <w:jc w:val="both"/>
        <w:rPr>
          <w:rFonts w:ascii="StobiSerifCn Regular" w:eastAsia="Trebuchet MS" w:hAnsi="StobiSerifCn Regular" w:cstheme="majorHAnsi"/>
          <w:lang w:val="mk"/>
        </w:rPr>
      </w:pPr>
      <w:r w:rsidRPr="00527E9D">
        <w:rPr>
          <w:rFonts w:ascii="StobiSerifCn Regular" w:eastAsia="Trebuchet MS" w:hAnsi="StobiSerifCn Regular" w:cstheme="majorHAnsi"/>
          <w:lang w:val="mk"/>
        </w:rPr>
        <w:t xml:space="preserve">Анета Јорданова – координатор </w:t>
      </w:r>
      <w:r w:rsidR="004F4CEF" w:rsidRPr="00527E9D">
        <w:rPr>
          <w:rFonts w:ascii="StobiSerifCn Regular" w:eastAsia="Trebuchet MS" w:hAnsi="StobiSerifCn Regular" w:cstheme="majorHAnsi"/>
          <w:lang w:val="mk"/>
        </w:rPr>
        <w:t xml:space="preserve"> </w:t>
      </w:r>
      <w:r w:rsidR="00D03985" w:rsidRPr="00527E9D">
        <w:rPr>
          <w:rFonts w:ascii="StobiSerifCn Regular" w:eastAsia="Trebuchet MS" w:hAnsi="StobiSerifCn Regular" w:cstheme="majorHAnsi"/>
          <w:lang w:val="mk"/>
        </w:rPr>
        <w:t>на проектот 071 240 050</w:t>
      </w:r>
    </w:p>
    <w:p w14:paraId="7E325E80" w14:textId="3F538000" w:rsidR="00822700" w:rsidRPr="00527E9D" w:rsidRDefault="00822700" w:rsidP="000B1628">
      <w:pPr>
        <w:pStyle w:val="ListParagraph"/>
        <w:tabs>
          <w:tab w:val="left" w:pos="1480"/>
        </w:tabs>
        <w:spacing w:after="0"/>
        <w:ind w:right="-25"/>
        <w:jc w:val="both"/>
        <w:rPr>
          <w:rFonts w:ascii="StobiSerifCn Regular" w:eastAsia="MS Gothic" w:hAnsi="StobiSerifCn Regular" w:cstheme="majorHAnsi"/>
          <w:b/>
          <w:bCs/>
          <w:lang w:val="mk"/>
        </w:rPr>
      </w:pPr>
      <w:r w:rsidRPr="00527E9D">
        <w:rPr>
          <w:rFonts w:ascii="StobiSerifCn Regular" w:eastAsia="MS Gothic" w:hAnsi="StobiSerifCn Regular" w:cstheme="majorHAnsi"/>
          <w:b/>
          <w:bCs/>
          <w:lang w:val="mk"/>
        </w:rPr>
        <w:t>Црвен крст на Република Северна Македонија – Општинска организација Свети Николе, ул.Филип 2 бр.38А, 2220 Свети Николе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 или по </w:t>
      </w:r>
      <w:r w:rsidRPr="00527E9D">
        <w:rPr>
          <w:rFonts w:ascii="StobiSerifCn Regular" w:eastAsia="MS Gothic" w:hAnsi="StobiSerifCn Regular" w:cstheme="majorHAnsi"/>
          <w:lang w:val="mk-MK"/>
        </w:rPr>
        <w:t xml:space="preserve">електронска </w:t>
      </w:r>
      <w:r w:rsidRPr="00527E9D">
        <w:rPr>
          <w:rFonts w:ascii="StobiSerifCn Regular" w:eastAsia="MS Gothic" w:hAnsi="StobiSerifCn Regular" w:cstheme="majorHAnsi"/>
          <w:lang w:val="mk"/>
        </w:rPr>
        <w:t xml:space="preserve">пошта на </w:t>
      </w:r>
      <w:hyperlink r:id="rId9" w:history="1">
        <w:r w:rsidRPr="00527E9D">
          <w:rPr>
            <w:rStyle w:val="Hyperlink"/>
            <w:rFonts w:ascii="StobiSerifCn Regular" w:eastAsia="MS Gothic" w:hAnsi="StobiSerifCn Regular" w:cstheme="majorHAnsi"/>
            <w:b/>
            <w:bCs/>
            <w:color w:val="auto"/>
            <w:lang w:val="mk"/>
          </w:rPr>
          <w:t>svetinikole@redcross.org.mk</w:t>
        </w:r>
      </w:hyperlink>
    </w:p>
    <w:p w14:paraId="7EB4EF94" w14:textId="77777777" w:rsidR="00822700" w:rsidRPr="00527E9D" w:rsidRDefault="00822700" w:rsidP="000B1628">
      <w:pPr>
        <w:pStyle w:val="ListParagraph"/>
        <w:tabs>
          <w:tab w:val="left" w:pos="1480"/>
        </w:tabs>
        <w:spacing w:after="0"/>
        <w:ind w:right="-25"/>
        <w:jc w:val="both"/>
        <w:rPr>
          <w:rFonts w:ascii="StobiSerifCn Regular" w:eastAsia="MS Gothic" w:hAnsi="StobiSerifCn Regular" w:cstheme="majorHAnsi"/>
          <w:lang w:val="mk"/>
        </w:rPr>
      </w:pPr>
    </w:p>
    <w:p w14:paraId="750E3C0F" w14:textId="17DF9EC9" w:rsidR="008E0C13" w:rsidRPr="0063342D" w:rsidRDefault="004F4CEF" w:rsidP="0063342D">
      <w:pPr>
        <w:pStyle w:val="ListParagraph"/>
        <w:numPr>
          <w:ilvl w:val="0"/>
          <w:numId w:val="17"/>
        </w:numPr>
        <w:ind w:right="-25"/>
        <w:jc w:val="both"/>
        <w:rPr>
          <w:rFonts w:ascii="StobiSerifCn Regular" w:eastAsia="Trebuchet MS" w:hAnsi="StobiSerifCn Regular" w:cstheme="majorHAnsi"/>
          <w:lang w:val="mk"/>
        </w:rPr>
      </w:pPr>
      <w:r w:rsidRPr="0063342D">
        <w:rPr>
          <w:rFonts w:ascii="StobiSerifCn Regular" w:eastAsia="Trebuchet MS" w:hAnsi="StobiSerifCn Regular" w:cstheme="majorHAnsi"/>
          <w:lang w:val="mk"/>
        </w:rPr>
        <w:t>Инспекции и ревизии</w:t>
      </w:r>
    </w:p>
    <w:p w14:paraId="3E230B21" w14:textId="77777777" w:rsidR="008E0C13" w:rsidRPr="00527E9D" w:rsidRDefault="008E0C13" w:rsidP="000B1628">
      <w:pPr>
        <w:tabs>
          <w:tab w:val="left" w:pos="630"/>
        </w:tabs>
        <w:ind w:left="270" w:right="-25"/>
        <w:contextualSpacing/>
        <w:jc w:val="both"/>
        <w:rPr>
          <w:rFonts w:ascii="StobiSerifCn Regular" w:eastAsia="Microsoft Sans Serif" w:hAnsi="StobiSerifCn Regular" w:cstheme="majorHAnsi"/>
          <w:b/>
          <w:lang w:val="mk"/>
        </w:rPr>
      </w:pPr>
    </w:p>
    <w:p w14:paraId="616EB83E" w14:textId="77777777" w:rsidR="008E0C13" w:rsidRPr="00527E9D" w:rsidRDefault="004F4CEF" w:rsidP="000B1628">
      <w:pPr>
        <w:tabs>
          <w:tab w:val="left" w:pos="630"/>
        </w:tabs>
        <w:ind w:left="270" w:right="-25"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7.1 </w:t>
      </w:r>
      <w:r w:rsidRPr="00527E9D">
        <w:rPr>
          <w:rFonts w:ascii="StobiSerifCn Regular" w:eastAsia="Microsoft Sans Serif" w:hAnsi="StobiSerifCn Regular" w:cstheme="majorHAnsi"/>
          <w:lang w:val="mk"/>
        </w:rPr>
        <w:tab/>
        <w:t xml:space="preserve">Добавувачот ќе ги спроведе сите инструкции на Купувачот кои се во согласност со важечките закони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на местото на испорака </w:t>
      </w:r>
      <w:r w:rsidRPr="00527E9D">
        <w:rPr>
          <w:rFonts w:ascii="StobiSerifCn Regular" w:eastAsia="Microsoft Sans Serif" w:hAnsi="StobiSerifCn Regular" w:cstheme="majorHAnsi"/>
          <w:lang w:val="mk"/>
        </w:rPr>
        <w:t>.</w:t>
      </w:r>
    </w:p>
    <w:p w14:paraId="6F9F18C2" w14:textId="77777777" w:rsidR="008E0C13" w:rsidRPr="00527E9D" w:rsidRDefault="004F4CEF" w:rsidP="000B1628">
      <w:pPr>
        <w:tabs>
          <w:tab w:val="left" w:pos="630"/>
        </w:tabs>
        <w:ind w:left="270" w:right="-25"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7.2 </w:t>
      </w:r>
      <w:r w:rsidRPr="00527E9D">
        <w:rPr>
          <w:rFonts w:ascii="StobiSerifCn Regular" w:eastAsia="Microsoft Sans Serif" w:hAnsi="StobiSerifCn Regular" w:cstheme="majorHAnsi"/>
          <w:lang w:val="mk"/>
        </w:rPr>
        <w:tab/>
        <w:t xml:space="preserve">Добавувачот ќе дозволи и ќе </w:t>
      </w:r>
      <w:r w:rsidRPr="00527E9D">
        <w:rPr>
          <w:rFonts w:ascii="StobiSerifCn Regular" w:eastAsia="Microsoft Sans Serif" w:hAnsi="StobiSerifCn Regular" w:cstheme="majorHAnsi"/>
          <w:lang w:val="mk-MK"/>
        </w:rPr>
        <w:t>осигура неговите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подизведувачи и консултанти да дозволат, Банката и/или лицата назначени од Банката да ги прегледаат канцелариите на добавувачот и сите сметки и записи во врска со извршувањето на договорот и поднесувањето на понудата, и таквите сметки и евиденции да бидат ревидирани од ревизори назначени од Банката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,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доколку тоа го побара Банката. </w:t>
      </w:r>
    </w:p>
    <w:p w14:paraId="7986490C" w14:textId="77777777" w:rsidR="00D03985" w:rsidRPr="00527E9D" w:rsidRDefault="004F4CEF" w:rsidP="000B1628">
      <w:pPr>
        <w:tabs>
          <w:tab w:val="left" w:pos="284"/>
        </w:tabs>
        <w:ind w:left="1440" w:right="-25" w:hanging="1298"/>
        <w:jc w:val="both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lastRenderedPageBreak/>
        <w:tab/>
        <w:t xml:space="preserve">Со почит,                                              </w:t>
      </w:r>
    </w:p>
    <w:p w14:paraId="60170B31" w14:textId="13E215F2" w:rsidR="00D03985" w:rsidRPr="00527E9D" w:rsidRDefault="00D03985" w:rsidP="00D03985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                                                                 Црвен крст на Република Северна Македонија                                                                                                      </w:t>
      </w:r>
    </w:p>
    <w:p w14:paraId="668DF71E" w14:textId="77777777" w:rsidR="000B1628" w:rsidRPr="00527E9D" w:rsidRDefault="00D03985" w:rsidP="000B1628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                                                                     Општинска организација Свети Николе</w:t>
      </w:r>
    </w:p>
    <w:p w14:paraId="22D93A01" w14:textId="77777777" w:rsidR="000B1628" w:rsidRPr="00527E9D" w:rsidRDefault="000B1628" w:rsidP="000B1628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</w:rPr>
      </w:pPr>
    </w:p>
    <w:p w14:paraId="04221409" w14:textId="0293029F" w:rsidR="000B1628" w:rsidRPr="00527E9D" w:rsidRDefault="000B1628" w:rsidP="000B1628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</w:rPr>
      </w:pPr>
    </w:p>
    <w:p w14:paraId="231F762D" w14:textId="77777777" w:rsidR="000B1628" w:rsidRPr="00527E9D" w:rsidRDefault="000B1628" w:rsidP="000B1628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</w:rPr>
      </w:pPr>
    </w:p>
    <w:p w14:paraId="2F521B1B" w14:textId="77777777" w:rsidR="000B1628" w:rsidRPr="00527E9D" w:rsidRDefault="000B1628" w:rsidP="000B1628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</w:rPr>
      </w:pPr>
    </w:p>
    <w:p w14:paraId="5A4311C8" w14:textId="77777777" w:rsidR="000B1628" w:rsidRPr="00527E9D" w:rsidRDefault="000B1628" w:rsidP="000B1628">
      <w:pPr>
        <w:tabs>
          <w:tab w:val="left" w:pos="284"/>
        </w:tabs>
        <w:ind w:left="1440" w:right="-25" w:hanging="1298"/>
        <w:rPr>
          <w:rFonts w:ascii="StobiSerifCn Regular" w:eastAsia="Microsoft Sans Serif" w:hAnsi="StobiSerifCn Regular" w:cstheme="majorHAnsi"/>
        </w:rPr>
      </w:pPr>
    </w:p>
    <w:p w14:paraId="369B1F88" w14:textId="2A675A6A" w:rsidR="000B1628" w:rsidRPr="00527E9D" w:rsidRDefault="000B1628" w:rsidP="000B1628">
      <w:pPr>
        <w:tabs>
          <w:tab w:val="left" w:pos="6270"/>
        </w:tabs>
        <w:rPr>
          <w:rFonts w:ascii="StobiSerifCn Regular" w:eastAsia="Microsoft Sans Serif" w:hAnsi="StobiSerifCn Regular" w:cstheme="majorHAnsi"/>
          <w:lang w:val="mk"/>
        </w:rPr>
        <w:sectPr w:rsidR="000B1628" w:rsidRPr="00527E9D">
          <w:footerReference w:type="default" r:id="rId10"/>
          <w:pgSz w:w="12240" w:h="15840"/>
          <w:pgMar w:top="1440" w:right="1710" w:bottom="1440" w:left="1710" w:header="712" w:footer="222" w:gutter="0"/>
          <w:cols w:space="720"/>
        </w:sectPr>
      </w:pPr>
      <w:r w:rsidRPr="00527E9D">
        <w:rPr>
          <w:rFonts w:ascii="StobiSerifCn Regular" w:eastAsia="Microsoft Sans Serif" w:hAnsi="StobiSerifCn Regular" w:cstheme="majorHAnsi"/>
          <w:lang w:val="mk"/>
        </w:rPr>
        <w:tab/>
      </w:r>
    </w:p>
    <w:p w14:paraId="286277C7" w14:textId="77777777" w:rsidR="0015341C" w:rsidRPr="00527E9D" w:rsidRDefault="0015341C" w:rsidP="00153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ascii="StobiSerifCn Regular" w:eastAsia="Microsoft Sans Serif" w:hAnsi="StobiSerifCn Regular" w:cstheme="majorHAnsi"/>
          <w:b/>
          <w:lang w:val="mk"/>
        </w:rPr>
      </w:pPr>
      <w:r w:rsidRPr="00527E9D">
        <w:rPr>
          <w:rFonts w:ascii="StobiSerifCn Regular" w:eastAsia="Microsoft Sans Serif" w:hAnsi="StobiSerifCn Regular" w:cstheme="majorHAnsi"/>
          <w:b/>
          <w:lang w:val="mk"/>
        </w:rPr>
        <w:lastRenderedPageBreak/>
        <w:t xml:space="preserve">Б.2 </w:t>
      </w:r>
      <w:r w:rsidRPr="00527E9D">
        <w:rPr>
          <w:rFonts w:ascii="StobiSerifCn Regular" w:eastAsia="Microsoft Sans Serif" w:hAnsi="StobiSerifCn Regular" w:cstheme="majorHAnsi"/>
          <w:b/>
          <w:lang w:val="mk-MK"/>
        </w:rPr>
        <w:t>Образец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 xml:space="preserve"> на понуда</w:t>
      </w:r>
    </w:p>
    <w:p w14:paraId="24B07E33" w14:textId="77777777" w:rsidR="0015341C" w:rsidRPr="00527E9D" w:rsidRDefault="0015341C">
      <w:pPr>
        <w:ind w:right="-180"/>
        <w:jc w:val="center"/>
        <w:rPr>
          <w:rFonts w:ascii="StobiSerifCn Regular" w:eastAsia="Microsoft Sans Serif" w:hAnsi="StobiSerifCn Regular" w:cstheme="majorHAnsi"/>
          <w:b/>
        </w:rPr>
      </w:pPr>
    </w:p>
    <w:p w14:paraId="4BC740EC" w14:textId="37E69A0C" w:rsidR="008E0C13" w:rsidRPr="00527E9D" w:rsidRDefault="004F4CEF">
      <w:pPr>
        <w:ind w:right="-180"/>
        <w:jc w:val="center"/>
        <w:rPr>
          <w:rFonts w:ascii="StobiSerifCn Regular" w:eastAsia="Microsoft Sans Serif" w:hAnsi="StobiSerifCn Regular" w:cstheme="majorHAnsi"/>
          <w:b/>
          <w:lang w:val="mk-MK"/>
        </w:rPr>
      </w:pPr>
      <w:r w:rsidRPr="00527E9D">
        <w:rPr>
          <w:rFonts w:ascii="StobiSerifCn Regular" w:eastAsia="Microsoft Sans Serif" w:hAnsi="StobiSerifCn Regular" w:cstheme="majorHAnsi"/>
          <w:b/>
          <w:lang w:val="mk-MK"/>
        </w:rPr>
        <w:t>ОБРАЗЕЦ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 xml:space="preserve"> НА </w:t>
      </w:r>
      <w:r w:rsidRPr="00527E9D">
        <w:rPr>
          <w:rFonts w:ascii="StobiSerifCn Regular" w:eastAsia="Microsoft Sans Serif" w:hAnsi="StobiSerifCn Regular" w:cstheme="majorHAnsi"/>
          <w:b/>
          <w:lang w:val="mk-MK"/>
        </w:rPr>
        <w:t>ПОНУДА</w:t>
      </w:r>
    </w:p>
    <w:p w14:paraId="36126F1C" w14:textId="15724E09" w:rsidR="008E0C13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  <w:t>_________ (Датум)</w:t>
      </w:r>
    </w:p>
    <w:p w14:paraId="553438A5" w14:textId="282BCFFE" w:rsidR="008E0C13" w:rsidRPr="00527E9D" w:rsidRDefault="004F4CEF" w:rsidP="000B1628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>До: (име и адреса на купувачот / давателот на услугата)</w:t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</w:p>
    <w:p w14:paraId="4A650203" w14:textId="47DA98FC" w:rsidR="008E0C13" w:rsidRPr="00527E9D" w:rsidRDefault="004F4CEF" w:rsidP="000B1628">
      <w:pPr>
        <w:ind w:right="-180"/>
        <w:jc w:val="both"/>
        <w:rPr>
          <w:rFonts w:ascii="StobiSerifCn Regular" w:eastAsia="Microsoft Sans Serif" w:hAnsi="StobiSerifCn Regular" w:cstheme="majorHAnsi"/>
        </w:rPr>
      </w:pPr>
      <w:r w:rsidRPr="00527E9D">
        <w:rPr>
          <w:rFonts w:ascii="StobiSerifCn Regular" w:eastAsia="Microsoft Sans Serif" w:hAnsi="StobiSerifCn Regular" w:cstheme="majorHAnsi"/>
          <w:lang w:val="mk-MK"/>
        </w:rPr>
        <w:t>Доставуваме понуда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да го </w:t>
      </w:r>
      <w:r w:rsidRPr="00527E9D">
        <w:rPr>
          <w:rFonts w:ascii="StobiSerifCn Regular" w:eastAsia="Microsoft Sans Serif" w:hAnsi="StobiSerifCn Regular" w:cstheme="majorHAnsi"/>
          <w:lang w:val="mk-MK"/>
        </w:rPr>
        <w:t>реализираме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договорот за набавка и испорака</w:t>
      </w:r>
      <w:r w:rsidR="00272005" w:rsidRPr="00527E9D">
        <w:rPr>
          <w:rFonts w:ascii="StobiSerifCn Regular" w:eastAsia="Microsoft Sans Serif" w:hAnsi="StobiSerifCn Regular" w:cstheme="majorHAnsi"/>
          <w:lang w:val="mk"/>
        </w:rPr>
        <w:t xml:space="preserve"> на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</w:t>
      </w:r>
      <w:r w:rsidR="0015341C" w:rsidRPr="00527E9D">
        <w:rPr>
          <w:rFonts w:ascii="StobiSerifCn Regular" w:eastAsia="Microsoft Sans Serif" w:hAnsi="StobiSerifCn Regular" w:cstheme="majorHAnsi"/>
          <w:iCs/>
          <w:lang w:val="mk"/>
        </w:rPr>
        <w:t>лаптоп, принт</w:t>
      </w:r>
      <w:r w:rsidR="000F22C5" w:rsidRPr="00527E9D">
        <w:rPr>
          <w:rFonts w:ascii="StobiSerifCn Regular" w:eastAsia="Microsoft Sans Serif" w:hAnsi="StobiSerifCn Regular" w:cstheme="majorHAnsi"/>
          <w:iCs/>
          <w:lang w:val="mk"/>
        </w:rPr>
        <w:t>ер</w:t>
      </w:r>
      <w:r w:rsidR="0015341C" w:rsidRPr="00527E9D">
        <w:rPr>
          <w:rFonts w:ascii="StobiSerifCn Regular" w:eastAsia="Microsoft Sans Serif" w:hAnsi="StobiSerifCn Regular" w:cstheme="majorHAnsi"/>
          <w:iCs/>
          <w:lang w:val="mk"/>
        </w:rPr>
        <w:t>-скенер-фотокопир, проектор со платно</w:t>
      </w:r>
      <w:r w:rsidR="00272005" w:rsidRPr="00527E9D">
        <w:rPr>
          <w:rFonts w:ascii="StobiSerifCn Regular" w:eastAsia="Microsoft Sans Serif" w:hAnsi="StobiSerifCn Regular" w:cstheme="majorHAnsi"/>
          <w:iCs/>
          <w:lang w:val="mk"/>
        </w:rPr>
        <w:t xml:space="preserve">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во согласност со условите на договорот </w:t>
      </w:r>
      <w:r w:rsidRPr="00527E9D">
        <w:rPr>
          <w:rFonts w:ascii="StobiSerifCn Regular" w:eastAsia="Microsoft Sans Serif" w:hAnsi="StobiSerifCn Regular" w:cstheme="majorHAnsi"/>
          <w:lang w:val="mk-MK"/>
        </w:rPr>
        <w:t>кои што се прилог на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оваа понуда за договорната цена од _________________________ (износ со зборови и бројки) (______________) (име на валута) _____________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 со вклучен ДДВ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.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Стоките ќе ги испорачаме согласно рокот даден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во барањето за понуда.</w:t>
      </w:r>
    </w:p>
    <w:p w14:paraId="579BC6F4" w14:textId="77777777" w:rsidR="000B1628" w:rsidRPr="00527E9D" w:rsidRDefault="000B1628" w:rsidP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200B13AB" w14:textId="77777777" w:rsidR="008E0C13" w:rsidRPr="00527E9D" w:rsidRDefault="004F4CEF">
      <w:pPr>
        <w:widowControl w:val="0"/>
        <w:numPr>
          <w:ilvl w:val="0"/>
          <w:numId w:val="20"/>
        </w:numPr>
        <w:tabs>
          <w:tab w:val="left" w:pos="360"/>
        </w:tabs>
        <w:autoSpaceDE w:val="0"/>
        <w:autoSpaceDN w:val="0"/>
        <w:spacing w:after="0" w:line="240" w:lineRule="auto"/>
        <w:ind w:left="90" w:right="-25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bCs/>
          <w:u w:val="single"/>
          <w:lang w:val="mk"/>
        </w:rPr>
        <w:t>ЦЕНИ И РАСПОРЕД ЗА НАБАВКА</w:t>
      </w: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2768"/>
        <w:gridCol w:w="1345"/>
        <w:gridCol w:w="1620"/>
        <w:gridCol w:w="2520"/>
      </w:tblGrid>
      <w:tr w:rsidR="00DD0BD8" w:rsidRPr="00527E9D" w14:paraId="4F6405DB" w14:textId="77777777" w:rsidTr="000B1628">
        <w:trPr>
          <w:trHeight w:val="525"/>
        </w:trPr>
        <w:tc>
          <w:tcPr>
            <w:tcW w:w="1106" w:type="dxa"/>
            <w:shd w:val="clear" w:color="000000" w:fill="D9D9D9"/>
            <w:vAlign w:val="center"/>
          </w:tcPr>
          <w:p w14:paraId="63FE5425" w14:textId="77777777" w:rsidR="008E0C13" w:rsidRPr="00527E9D" w:rsidRDefault="004F4CEF">
            <w:pPr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  <w:t>Ставка бр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</w:t>
            </w:r>
          </w:p>
        </w:tc>
        <w:tc>
          <w:tcPr>
            <w:tcW w:w="3011" w:type="dxa"/>
            <w:shd w:val="clear" w:color="000000" w:fill="D9D9D9"/>
            <w:vAlign w:val="center"/>
          </w:tcPr>
          <w:p w14:paraId="2EEF0528" w14:textId="77777777" w:rsidR="008E0C13" w:rsidRPr="00527E9D" w:rsidRDefault="004F4CEF">
            <w:pPr>
              <w:ind w:left="90" w:right="-25"/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  <w:t>Опис на стоката</w:t>
            </w:r>
          </w:p>
        </w:tc>
        <w:tc>
          <w:tcPr>
            <w:tcW w:w="1080" w:type="dxa"/>
            <w:shd w:val="clear" w:color="000000" w:fill="D9D9D9"/>
            <w:vAlign w:val="center"/>
          </w:tcPr>
          <w:p w14:paraId="22A590B9" w14:textId="77777777" w:rsidR="008E0C13" w:rsidRPr="00527E9D" w:rsidRDefault="004F4CEF">
            <w:pPr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  <w:t>Квантитет</w:t>
            </w:r>
          </w:p>
        </w:tc>
        <w:tc>
          <w:tcPr>
            <w:tcW w:w="1620" w:type="dxa"/>
            <w:shd w:val="clear" w:color="000000" w:fill="D9D9D9"/>
            <w:vAlign w:val="center"/>
          </w:tcPr>
          <w:p w14:paraId="44ADBDBB" w14:textId="77777777" w:rsidR="008E0C13" w:rsidRPr="00527E9D" w:rsidRDefault="004F4CEF">
            <w:pPr>
              <w:ind w:left="90" w:right="-25"/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  <w:t>Единечната цена</w:t>
            </w:r>
          </w:p>
          <w:p w14:paraId="5854956F" w14:textId="77777777" w:rsidR="008E0C13" w:rsidRPr="00527E9D" w:rsidRDefault="008E0C13">
            <w:pPr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2520" w:type="dxa"/>
            <w:shd w:val="clear" w:color="000000" w:fill="D9D9D9"/>
            <w:vAlign w:val="center"/>
          </w:tcPr>
          <w:p w14:paraId="3FF5AFBF" w14:textId="77777777" w:rsidR="008E0C13" w:rsidRPr="00527E9D" w:rsidRDefault="004F4CEF">
            <w:pPr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b/>
                <w:bCs/>
                <w:lang w:val="mk"/>
              </w:rPr>
              <w:t>Вкупна цена на крајната дестинација</w:t>
            </w:r>
          </w:p>
        </w:tc>
      </w:tr>
      <w:tr w:rsidR="00DD0BD8" w:rsidRPr="00527E9D" w14:paraId="6AC58CC7" w14:textId="77777777" w:rsidTr="000B1628">
        <w:trPr>
          <w:trHeight w:val="390"/>
        </w:trPr>
        <w:tc>
          <w:tcPr>
            <w:tcW w:w="1106" w:type="dxa"/>
            <w:shd w:val="clear" w:color="000000" w:fill="92CDDC"/>
          </w:tcPr>
          <w:p w14:paraId="4B4189BC" w14:textId="1CAACB84" w:rsidR="008E0C13" w:rsidRPr="00527E9D" w:rsidRDefault="008E0C13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3011" w:type="dxa"/>
            <w:shd w:val="clear" w:color="000000" w:fill="92CDDC"/>
            <w:vAlign w:val="center"/>
          </w:tcPr>
          <w:p w14:paraId="2C4DCFB5" w14:textId="3CBDF1C2" w:rsidR="008E0C13" w:rsidRPr="00527E9D" w:rsidRDefault="00C16357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Набавка на информатичка и аудиовизуелна опрема</w:t>
            </w:r>
          </w:p>
        </w:tc>
        <w:tc>
          <w:tcPr>
            <w:tcW w:w="1080" w:type="dxa"/>
            <w:shd w:val="clear" w:color="000000" w:fill="92CDDC"/>
            <w:vAlign w:val="center"/>
          </w:tcPr>
          <w:p w14:paraId="40262780" w14:textId="23F0E0DC" w:rsidR="008E0C13" w:rsidRPr="00527E9D" w:rsidRDefault="008E0C13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620" w:type="dxa"/>
            <w:shd w:val="clear" w:color="000000" w:fill="92CDDC"/>
            <w:vAlign w:val="center"/>
          </w:tcPr>
          <w:p w14:paraId="12C61DB0" w14:textId="77777777" w:rsidR="008E0C13" w:rsidRPr="00527E9D" w:rsidRDefault="004F4CEF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2520" w:type="dxa"/>
            <w:shd w:val="clear" w:color="000000" w:fill="92CDDC"/>
            <w:vAlign w:val="center"/>
          </w:tcPr>
          <w:p w14:paraId="556DA7A7" w14:textId="77777777" w:rsidR="008E0C13" w:rsidRPr="00527E9D" w:rsidRDefault="004F4CEF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</w:tr>
      <w:tr w:rsidR="00DD0BD8" w:rsidRPr="00527E9D" w14:paraId="3C8FB5B8" w14:textId="77777777" w:rsidTr="000B1628">
        <w:trPr>
          <w:trHeight w:val="390"/>
        </w:trPr>
        <w:tc>
          <w:tcPr>
            <w:tcW w:w="1106" w:type="dxa"/>
            <w:vAlign w:val="center"/>
          </w:tcPr>
          <w:p w14:paraId="37B6A9B3" w14:textId="1FB983BF" w:rsidR="008E0C13" w:rsidRPr="00527E9D" w:rsidRDefault="0079412E" w:rsidP="0015341C">
            <w:pPr>
              <w:tabs>
                <w:tab w:val="left" w:pos="360"/>
              </w:tabs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1.</w:t>
            </w:r>
          </w:p>
        </w:tc>
        <w:tc>
          <w:tcPr>
            <w:tcW w:w="3011" w:type="dxa"/>
            <w:vAlign w:val="center"/>
          </w:tcPr>
          <w:p w14:paraId="75991828" w14:textId="6F3115A9" w:rsidR="008E0C13" w:rsidRPr="00527E9D" w:rsidRDefault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Лапто</w:t>
            </w:r>
            <w:r w:rsidR="00C16357" w:rsidRPr="00527E9D">
              <w:rPr>
                <w:rFonts w:ascii="StobiSerifCn Regular" w:eastAsia="Microsoft Sans Serif" w:hAnsi="StobiSerifCn Regular" w:cstheme="majorHAnsi"/>
                <w:lang w:val="mk"/>
              </w:rPr>
              <w:t>п</w:t>
            </w:r>
          </w:p>
        </w:tc>
        <w:tc>
          <w:tcPr>
            <w:tcW w:w="1080" w:type="dxa"/>
            <w:shd w:val="clear" w:color="000000" w:fill="D9D9D9"/>
            <w:vAlign w:val="center"/>
          </w:tcPr>
          <w:p w14:paraId="0D40B876" w14:textId="1F924288" w:rsidR="008E0C13" w:rsidRPr="00527E9D" w:rsidRDefault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</w:t>
            </w:r>
          </w:p>
        </w:tc>
        <w:tc>
          <w:tcPr>
            <w:tcW w:w="1620" w:type="dxa"/>
            <w:shd w:val="clear" w:color="000000" w:fill="D9D9D9"/>
            <w:vAlign w:val="center"/>
          </w:tcPr>
          <w:p w14:paraId="06F13926" w14:textId="77777777" w:rsidR="008E0C13" w:rsidRPr="00527E9D" w:rsidRDefault="004F4CEF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2520" w:type="dxa"/>
            <w:vAlign w:val="center"/>
          </w:tcPr>
          <w:p w14:paraId="6F2A15B5" w14:textId="77777777" w:rsidR="008E0C13" w:rsidRPr="00527E9D" w:rsidRDefault="004F4CEF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</w:tr>
      <w:tr w:rsidR="00DD0BD8" w:rsidRPr="00527E9D" w14:paraId="55929336" w14:textId="77777777" w:rsidTr="000B1628">
        <w:trPr>
          <w:trHeight w:val="390"/>
        </w:trPr>
        <w:tc>
          <w:tcPr>
            <w:tcW w:w="1106" w:type="dxa"/>
            <w:vAlign w:val="center"/>
          </w:tcPr>
          <w:p w14:paraId="76CE2A77" w14:textId="4E97D432" w:rsidR="00272005" w:rsidRPr="00527E9D" w:rsidRDefault="0079412E" w:rsidP="00272005">
            <w:pPr>
              <w:tabs>
                <w:tab w:val="left" w:pos="360"/>
              </w:tabs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2.</w:t>
            </w:r>
          </w:p>
        </w:tc>
        <w:tc>
          <w:tcPr>
            <w:tcW w:w="3011" w:type="dxa"/>
            <w:vAlign w:val="center"/>
          </w:tcPr>
          <w:p w14:paraId="5E401735" w14:textId="13D51C8F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Принтер-скенер-фотокопир</w:t>
            </w:r>
          </w:p>
        </w:tc>
        <w:tc>
          <w:tcPr>
            <w:tcW w:w="1080" w:type="dxa"/>
            <w:shd w:val="clear" w:color="000000" w:fill="D9D9D9"/>
            <w:vAlign w:val="center"/>
          </w:tcPr>
          <w:p w14:paraId="5BC72F62" w14:textId="71B55A9C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1</w:t>
            </w:r>
          </w:p>
        </w:tc>
        <w:tc>
          <w:tcPr>
            <w:tcW w:w="1620" w:type="dxa"/>
            <w:shd w:val="clear" w:color="000000" w:fill="D9D9D9"/>
            <w:vAlign w:val="center"/>
          </w:tcPr>
          <w:p w14:paraId="0371A85C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2520" w:type="dxa"/>
            <w:vAlign w:val="center"/>
          </w:tcPr>
          <w:p w14:paraId="3A547829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</w:tr>
      <w:tr w:rsidR="00DD0BD8" w:rsidRPr="00527E9D" w14:paraId="082A9BEA" w14:textId="77777777" w:rsidTr="000B1628">
        <w:trPr>
          <w:trHeight w:val="345"/>
        </w:trPr>
        <w:tc>
          <w:tcPr>
            <w:tcW w:w="1106" w:type="dxa"/>
            <w:vAlign w:val="center"/>
          </w:tcPr>
          <w:p w14:paraId="703B1C26" w14:textId="7264FF90" w:rsidR="00272005" w:rsidRPr="00527E9D" w:rsidRDefault="0079412E" w:rsidP="0079412E">
            <w:pPr>
              <w:tabs>
                <w:tab w:val="left" w:pos="360"/>
              </w:tabs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3</w:t>
            </w:r>
            <w:r w:rsidR="00272005" w:rsidRPr="00527E9D">
              <w:rPr>
                <w:rFonts w:ascii="StobiSerifCn Regular" w:eastAsia="Microsoft Sans Serif" w:hAnsi="StobiSerifCn Regular" w:cstheme="majorHAnsi"/>
                <w:lang w:val="mk"/>
              </w:rPr>
              <w:t>.</w:t>
            </w:r>
          </w:p>
        </w:tc>
        <w:tc>
          <w:tcPr>
            <w:tcW w:w="3011" w:type="dxa"/>
            <w:vAlign w:val="center"/>
          </w:tcPr>
          <w:p w14:paraId="26B3C283" w14:textId="5E4B74C2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Проектор со платно</w:t>
            </w:r>
          </w:p>
        </w:tc>
        <w:tc>
          <w:tcPr>
            <w:tcW w:w="1080" w:type="dxa"/>
            <w:shd w:val="clear" w:color="000000" w:fill="D9D9D9"/>
            <w:vAlign w:val="center"/>
          </w:tcPr>
          <w:p w14:paraId="5939D3DC" w14:textId="46974FC8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1</w:t>
            </w:r>
          </w:p>
        </w:tc>
        <w:tc>
          <w:tcPr>
            <w:tcW w:w="1620" w:type="dxa"/>
            <w:shd w:val="clear" w:color="000000" w:fill="D9D9D9"/>
            <w:noWrap/>
            <w:vAlign w:val="center"/>
          </w:tcPr>
          <w:p w14:paraId="1A818893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2520" w:type="dxa"/>
            <w:noWrap/>
            <w:vAlign w:val="center"/>
          </w:tcPr>
          <w:p w14:paraId="76612739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</w:tr>
      <w:tr w:rsidR="00DD0BD8" w:rsidRPr="00527E9D" w14:paraId="3F463ABF" w14:textId="77777777" w:rsidTr="000B1628">
        <w:trPr>
          <w:trHeight w:val="345"/>
        </w:trPr>
        <w:tc>
          <w:tcPr>
            <w:tcW w:w="1106" w:type="dxa"/>
            <w:shd w:val="clear" w:color="000000" w:fill="95B3D7"/>
          </w:tcPr>
          <w:p w14:paraId="3AD49C5A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3011" w:type="dxa"/>
            <w:shd w:val="clear" w:color="000000" w:fill="95B3D7"/>
          </w:tcPr>
          <w:p w14:paraId="097F07DC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Вкупно</w:t>
            </w:r>
          </w:p>
        </w:tc>
        <w:tc>
          <w:tcPr>
            <w:tcW w:w="1080" w:type="dxa"/>
            <w:shd w:val="clear" w:color="000000" w:fill="95B3D7"/>
          </w:tcPr>
          <w:p w14:paraId="695D2A42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1620" w:type="dxa"/>
            <w:shd w:val="clear" w:color="000000" w:fill="95B3D7"/>
          </w:tcPr>
          <w:p w14:paraId="362B0DAE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2520" w:type="dxa"/>
            <w:shd w:val="clear" w:color="000000" w:fill="95B3D7"/>
          </w:tcPr>
          <w:p w14:paraId="2CB88EAD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</w:tr>
      <w:tr w:rsidR="00DD0BD8" w:rsidRPr="00527E9D" w14:paraId="0EFF795C" w14:textId="77777777" w:rsidTr="000B1628">
        <w:trPr>
          <w:trHeight w:val="345"/>
        </w:trPr>
        <w:tc>
          <w:tcPr>
            <w:tcW w:w="1106" w:type="dxa"/>
            <w:shd w:val="clear" w:color="000000" w:fill="95B3D7"/>
          </w:tcPr>
          <w:p w14:paraId="04487833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3011" w:type="dxa"/>
            <w:shd w:val="clear" w:color="000000" w:fill="95B3D7"/>
          </w:tcPr>
          <w:p w14:paraId="6B37E297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ДДВ</w:t>
            </w:r>
          </w:p>
        </w:tc>
        <w:tc>
          <w:tcPr>
            <w:tcW w:w="1080" w:type="dxa"/>
            <w:shd w:val="clear" w:color="000000" w:fill="95B3D7"/>
          </w:tcPr>
          <w:p w14:paraId="59FC9F2F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1620" w:type="dxa"/>
            <w:shd w:val="clear" w:color="000000" w:fill="95B3D7"/>
          </w:tcPr>
          <w:p w14:paraId="4B73B04E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2520" w:type="dxa"/>
            <w:shd w:val="clear" w:color="000000" w:fill="95B3D7"/>
          </w:tcPr>
          <w:p w14:paraId="303F7F32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</w:tr>
      <w:tr w:rsidR="00DD0BD8" w:rsidRPr="00527E9D" w14:paraId="59BFA826" w14:textId="77777777" w:rsidTr="000B1628">
        <w:trPr>
          <w:trHeight w:val="345"/>
        </w:trPr>
        <w:tc>
          <w:tcPr>
            <w:tcW w:w="1106" w:type="dxa"/>
            <w:shd w:val="clear" w:color="000000" w:fill="95B3D7"/>
          </w:tcPr>
          <w:p w14:paraId="79DF69E1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3011" w:type="dxa"/>
            <w:shd w:val="clear" w:color="000000" w:fill="95B3D7"/>
          </w:tcPr>
          <w:p w14:paraId="0AEDC411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Вкупно со ДДВ</w:t>
            </w:r>
          </w:p>
        </w:tc>
        <w:tc>
          <w:tcPr>
            <w:tcW w:w="1080" w:type="dxa"/>
            <w:shd w:val="clear" w:color="000000" w:fill="95B3D7"/>
          </w:tcPr>
          <w:p w14:paraId="5E87863B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1620" w:type="dxa"/>
            <w:shd w:val="clear" w:color="000000" w:fill="95B3D7"/>
          </w:tcPr>
          <w:p w14:paraId="10357F45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2520" w:type="dxa"/>
            <w:shd w:val="clear" w:color="000000" w:fill="95B3D7"/>
          </w:tcPr>
          <w:p w14:paraId="6F603AE0" w14:textId="77777777" w:rsidR="00272005" w:rsidRPr="00527E9D" w:rsidRDefault="00272005" w:rsidP="00272005">
            <w:pPr>
              <w:tabs>
                <w:tab w:val="left" w:pos="360"/>
              </w:tabs>
              <w:ind w:left="9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</w:tr>
    </w:tbl>
    <w:p w14:paraId="7F437B67" w14:textId="77777777" w:rsidR="008E0C13" w:rsidRPr="00527E9D" w:rsidRDefault="004F4CEF" w:rsidP="0063342D">
      <w:pPr>
        <w:ind w:right="-25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>Следни</w:t>
      </w:r>
      <w:r w:rsidRPr="00527E9D">
        <w:rPr>
          <w:rFonts w:ascii="StobiSerifCn Regular" w:eastAsia="Microsoft Sans Serif" w:hAnsi="StobiSerifCn Regular" w:cstheme="majorHAnsi"/>
          <w:lang w:val="mk-MK"/>
        </w:rPr>
        <w:t>от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документ е дел од овој </w:t>
      </w:r>
      <w:r w:rsidRPr="00527E9D">
        <w:rPr>
          <w:rFonts w:ascii="StobiSerifCn Regular" w:eastAsia="Microsoft Sans Serif" w:hAnsi="StobiSerifCn Regular" w:cstheme="majorHAnsi"/>
          <w:lang w:val="mk-MK"/>
        </w:rPr>
        <w:t>Образец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на понуда.</w:t>
      </w:r>
    </w:p>
    <w:p w14:paraId="5AE229DC" w14:textId="77777777" w:rsidR="008E0C13" w:rsidRPr="00527E9D" w:rsidRDefault="004F4CEF">
      <w:pPr>
        <w:numPr>
          <w:ilvl w:val="0"/>
          <w:numId w:val="21"/>
        </w:numPr>
        <w:spacing w:after="160" w:line="240" w:lineRule="auto"/>
        <w:ind w:right="-180"/>
        <w:contextualSpacing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-MK"/>
        </w:rPr>
        <w:t>Прилог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Б.2- Спецификација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,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услови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и правила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за </w:t>
      </w:r>
      <w:r w:rsidRPr="00527E9D">
        <w:rPr>
          <w:rFonts w:ascii="StobiSerifCn Regular" w:eastAsia="Microsoft Sans Serif" w:hAnsi="StobiSerifCn Regular" w:cstheme="majorHAnsi"/>
          <w:lang w:val="mk-MK"/>
        </w:rPr>
        <w:t>испорака</w:t>
      </w:r>
    </w:p>
    <w:p w14:paraId="316CB81C" w14:textId="77777777" w:rsidR="008E0C13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-MK"/>
        </w:rPr>
        <w:lastRenderedPageBreak/>
        <w:t>Оваа понуда и Вашето прифаќање на истата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ќе претставуваат обврзувачки договор меѓу нас. Ние разбираме дека не сте обврзани да ја прифатите најниската или која било понуда што ја добивате. </w:t>
      </w:r>
      <w:r w:rsidRPr="00527E9D">
        <w:rPr>
          <w:rFonts w:ascii="StobiSerifCn Regular" w:eastAsia="Microsoft Sans Serif" w:hAnsi="StobiSerifCn Regular" w:cstheme="majorHAnsi"/>
          <w:lang w:val="mk-MK"/>
        </w:rPr>
        <w:t>П</w:t>
      </w:r>
      <w:r w:rsidRPr="00527E9D">
        <w:rPr>
          <w:rFonts w:ascii="StobiSerifCn Regular" w:eastAsia="Microsoft Sans Serif" w:hAnsi="StobiSerifCn Regular" w:cstheme="majorHAnsi"/>
          <w:lang w:val="mk"/>
        </w:rPr>
        <w:t>отврдуваме дека понуда</w:t>
      </w:r>
      <w:r w:rsidRPr="00527E9D">
        <w:rPr>
          <w:rFonts w:ascii="StobiSerifCn Regular" w:eastAsia="Microsoft Sans Serif" w:hAnsi="StobiSerifCn Regular" w:cstheme="majorHAnsi"/>
          <w:lang w:val="mk-MK"/>
        </w:rPr>
        <w:t>та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е во согласност со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рокот на важност на понудата како што се бара во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Барањето за понуда.</w:t>
      </w:r>
    </w:p>
    <w:p w14:paraId="528E7503" w14:textId="77777777" w:rsidR="008E0C13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b/>
          <w:lang w:val="mk-MK"/>
        </w:rPr>
        <w:t>П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>отпис: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______________________________________</w:t>
      </w:r>
    </w:p>
    <w:p w14:paraId="3E2BC90F" w14:textId="77777777" w:rsidR="008E0C13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 xml:space="preserve">Име и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титула </w:t>
      </w:r>
      <w:r w:rsidRPr="00527E9D">
        <w:rPr>
          <w:rFonts w:ascii="StobiSerifCn Regular" w:eastAsia="Microsoft Sans Serif" w:hAnsi="StobiSerifCn Regular" w:cstheme="majorHAnsi"/>
          <w:lang w:val="mk"/>
        </w:rPr>
        <w:t>на</w:t>
      </w:r>
      <w:r w:rsidRPr="00527E9D">
        <w:rPr>
          <w:rFonts w:ascii="StobiSerifCn Regular" w:eastAsia="Microsoft Sans Serif" w:hAnsi="StobiSerifCn Regular" w:cstheme="majorHAnsi"/>
        </w:rPr>
        <w:t xml:space="preserve">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овластениот </w:t>
      </w:r>
      <w:r w:rsidRPr="00527E9D">
        <w:rPr>
          <w:rFonts w:ascii="StobiSerifCn Regular" w:eastAsia="Microsoft Sans Serif" w:hAnsi="StobiSerifCn Regular" w:cstheme="majorHAnsi"/>
          <w:lang w:val="mk"/>
        </w:rPr>
        <w:t>потписник_________________________________</w:t>
      </w:r>
    </w:p>
    <w:p w14:paraId="30CD1D8A" w14:textId="77777777" w:rsidR="008E0C13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</w:r>
      <w:r w:rsidRPr="00527E9D">
        <w:rPr>
          <w:rFonts w:ascii="StobiSerifCn Regular" w:eastAsia="Microsoft Sans Serif" w:hAnsi="StobiSerifCn Regular" w:cstheme="majorHAnsi"/>
          <w:lang w:val="mk"/>
        </w:rPr>
        <w:tab/>
        <w:t xml:space="preserve"> </w:t>
      </w:r>
    </w:p>
    <w:p w14:paraId="47F30FD9" w14:textId="77777777" w:rsidR="008E0C13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b/>
          <w:lang w:val="mk"/>
        </w:rPr>
        <w:t>Име на добавувачот: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_____________________________________________________</w:t>
      </w:r>
    </w:p>
    <w:p w14:paraId="52B3D411" w14:textId="1BEEF164" w:rsidR="00272005" w:rsidRPr="00527E9D" w:rsidRDefault="004F4CEF">
      <w:pPr>
        <w:ind w:right="-18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>Телефонски број / адреса на е-пошта __________________</w:t>
      </w:r>
    </w:p>
    <w:p w14:paraId="38AF5156" w14:textId="77777777" w:rsidR="00313207" w:rsidRPr="00527E9D" w:rsidRDefault="00313207">
      <w:pPr>
        <w:ind w:right="-180"/>
        <w:rPr>
          <w:rFonts w:ascii="StobiSerifCn Regular" w:eastAsia="Microsoft Sans Serif" w:hAnsi="StobiSerifCn Regular" w:cstheme="majorHAnsi"/>
        </w:rPr>
      </w:pPr>
    </w:p>
    <w:p w14:paraId="72B71BAA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1502A976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08A19D92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52CEEA20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6D7F436A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28558FB6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536581F4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7BDDA9EE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31C50B2E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</w:pPr>
    </w:p>
    <w:p w14:paraId="127FB1F4" w14:textId="77777777" w:rsidR="000B1628" w:rsidRPr="00527E9D" w:rsidRDefault="000B1628">
      <w:pPr>
        <w:ind w:right="-180"/>
        <w:rPr>
          <w:rFonts w:ascii="StobiSerifCn Regular" w:eastAsia="Microsoft Sans Serif" w:hAnsi="StobiSerifCn Regular" w:cstheme="majorHAnsi"/>
        </w:rPr>
        <w:sectPr w:rsidR="000B1628" w:rsidRPr="00527E9D" w:rsidSect="000B1628">
          <w:pgSz w:w="12240" w:h="15840"/>
          <w:pgMar w:top="1440" w:right="1440" w:bottom="1440" w:left="1440" w:header="714" w:footer="221" w:gutter="0"/>
          <w:cols w:space="720"/>
          <w:docGrid w:linePitch="326"/>
        </w:sectPr>
      </w:pPr>
    </w:p>
    <w:p w14:paraId="39CCBA73" w14:textId="64DC0995" w:rsidR="008E0C13" w:rsidRPr="00527E9D" w:rsidRDefault="004F4CEF" w:rsidP="000B1628">
      <w:pPr>
        <w:spacing w:after="160"/>
        <w:ind w:right="-180"/>
        <w:contextualSpacing/>
        <w:rPr>
          <w:rFonts w:ascii="StobiSerifCn Regular" w:eastAsia="Microsoft Sans Serif" w:hAnsi="StobiSerifCn Regular" w:cstheme="majorHAnsi"/>
          <w:b/>
          <w:lang w:val="mk"/>
        </w:rPr>
      </w:pPr>
      <w:r w:rsidRPr="00527E9D">
        <w:rPr>
          <w:rFonts w:ascii="StobiSerifCn Regular" w:eastAsia="Microsoft Sans Serif" w:hAnsi="StobiSerifCn Regular" w:cstheme="majorHAnsi"/>
          <w:b/>
          <w:lang w:val="mk-MK"/>
        </w:rPr>
        <w:lastRenderedPageBreak/>
        <w:t xml:space="preserve">Прилог </w:t>
      </w:r>
      <w:r w:rsidRPr="00527E9D">
        <w:rPr>
          <w:rFonts w:ascii="StobiSerifCn Regular" w:eastAsia="Microsoft Sans Serif" w:hAnsi="StobiSerifCn Regular" w:cstheme="majorHAnsi"/>
          <w:b/>
          <w:bCs/>
          <w:lang w:val="mk-MK"/>
        </w:rPr>
        <w:t>Б.2.</w:t>
      </w:r>
      <w:r w:rsidRPr="00527E9D">
        <w:rPr>
          <w:rFonts w:ascii="StobiSerifCn Regular" w:eastAsia="Microsoft Sans Serif" w:hAnsi="StobiSerifCn Regular" w:cstheme="majorHAnsi"/>
          <w:b/>
          <w:bCs/>
          <w:lang w:val="mk"/>
        </w:rPr>
        <w:t>-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 xml:space="preserve"> Спецификација</w:t>
      </w:r>
      <w:r w:rsidRPr="00527E9D">
        <w:rPr>
          <w:rFonts w:ascii="StobiSerifCn Regular" w:eastAsia="Microsoft Sans Serif" w:hAnsi="StobiSerifCn Regular" w:cstheme="majorHAnsi"/>
          <w:b/>
          <w:lang w:val="mk-MK"/>
        </w:rPr>
        <w:t xml:space="preserve">, 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 xml:space="preserve">услови </w:t>
      </w:r>
      <w:r w:rsidRPr="00527E9D">
        <w:rPr>
          <w:rFonts w:ascii="StobiSerifCn Regular" w:eastAsia="Microsoft Sans Serif" w:hAnsi="StobiSerifCn Regular" w:cstheme="majorHAnsi"/>
          <w:b/>
          <w:lang w:val="mk-MK"/>
        </w:rPr>
        <w:t xml:space="preserve">и правила </w:t>
      </w:r>
      <w:r w:rsidRPr="00527E9D">
        <w:rPr>
          <w:rFonts w:ascii="StobiSerifCn Regular" w:eastAsia="Microsoft Sans Serif" w:hAnsi="StobiSerifCn Regular" w:cstheme="majorHAnsi"/>
          <w:b/>
          <w:lang w:val="mk"/>
        </w:rPr>
        <w:t xml:space="preserve">за </w:t>
      </w:r>
      <w:r w:rsidRPr="00527E9D">
        <w:rPr>
          <w:rFonts w:ascii="StobiSerifCn Regular" w:eastAsia="Microsoft Sans Serif" w:hAnsi="StobiSerifCn Regular" w:cstheme="majorHAnsi"/>
          <w:b/>
          <w:lang w:val="mk-MK"/>
        </w:rPr>
        <w:t>испорака</w:t>
      </w:r>
    </w:p>
    <w:p w14:paraId="7E199BED" w14:textId="77777777" w:rsidR="008E0C13" w:rsidRPr="00527E9D" w:rsidRDefault="008E0C13">
      <w:pPr>
        <w:widowControl w:val="0"/>
        <w:tabs>
          <w:tab w:val="left" w:pos="360"/>
        </w:tabs>
        <w:autoSpaceDE w:val="0"/>
        <w:autoSpaceDN w:val="0"/>
        <w:spacing w:after="0"/>
        <w:ind w:left="90" w:right="-25"/>
        <w:rPr>
          <w:rFonts w:ascii="StobiSerifCn Regular" w:eastAsia="Microsoft Sans Serif" w:hAnsi="StobiSerifCn Regular" w:cstheme="majorHAnsi"/>
          <w:lang w:val="mk"/>
        </w:rPr>
      </w:pPr>
    </w:p>
    <w:p w14:paraId="377FBE3F" w14:textId="77777777" w:rsidR="008E0C13" w:rsidRPr="00527E9D" w:rsidRDefault="004F4CEF">
      <w:pPr>
        <w:ind w:left="-142" w:right="-25"/>
        <w:contextualSpacing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lang w:val="mk"/>
        </w:rPr>
        <w:t>Технички спецификации (</w:t>
      </w:r>
      <w:r w:rsidRPr="00527E9D">
        <w:rPr>
          <w:rFonts w:ascii="StobiSerifCn Regular" w:eastAsia="Microsoft Sans Serif" w:hAnsi="StobiSerifCn Regular" w:cstheme="majorHAnsi"/>
          <w:lang w:val="mk-MK"/>
        </w:rPr>
        <w:t>барано и понудено</w:t>
      </w:r>
      <w:r w:rsidRPr="00527E9D">
        <w:rPr>
          <w:rFonts w:ascii="StobiSerifCn Regular" w:eastAsia="Microsoft Sans Serif" w:hAnsi="StobiSerifCn Regular" w:cstheme="majorHAnsi"/>
          <w:lang w:val="mk"/>
        </w:rPr>
        <w:t>) и количина по место на испорака</w:t>
      </w:r>
    </w:p>
    <w:tbl>
      <w:tblPr>
        <w:tblW w:w="13095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606"/>
        <w:gridCol w:w="3672"/>
        <w:gridCol w:w="1167"/>
        <w:gridCol w:w="1303"/>
        <w:gridCol w:w="1135"/>
        <w:gridCol w:w="1160"/>
        <w:gridCol w:w="1167"/>
        <w:gridCol w:w="1303"/>
      </w:tblGrid>
      <w:tr w:rsidR="00DD0BD8" w:rsidRPr="00527E9D" w14:paraId="4B004EE8" w14:textId="77777777" w:rsidTr="00272005">
        <w:trPr>
          <w:trHeight w:val="388"/>
        </w:trPr>
        <w:tc>
          <w:tcPr>
            <w:tcW w:w="8330" w:type="dxa"/>
            <w:gridSpan w:val="5"/>
            <w:shd w:val="clear" w:color="000000" w:fill="D9D9D9"/>
            <w:vAlign w:val="center"/>
          </w:tcPr>
          <w:p w14:paraId="3AB24723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Барано</w:t>
            </w:r>
          </w:p>
        </w:tc>
        <w:tc>
          <w:tcPr>
            <w:tcW w:w="4765" w:type="dxa"/>
            <w:gridSpan w:val="4"/>
            <w:shd w:val="clear" w:color="000000" w:fill="D9D9D9"/>
            <w:vAlign w:val="center"/>
          </w:tcPr>
          <w:p w14:paraId="645FD1CB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Понудена</w:t>
            </w:r>
          </w:p>
        </w:tc>
      </w:tr>
      <w:tr w:rsidR="00DD0BD8" w:rsidRPr="00527E9D" w14:paraId="60BE039F" w14:textId="77777777" w:rsidTr="0079412E">
        <w:trPr>
          <w:trHeight w:val="780"/>
        </w:trPr>
        <w:tc>
          <w:tcPr>
            <w:tcW w:w="2188" w:type="dxa"/>
            <w:gridSpan w:val="2"/>
            <w:shd w:val="clear" w:color="000000" w:fill="D9D9D9"/>
            <w:vAlign w:val="center"/>
          </w:tcPr>
          <w:p w14:paraId="65E00547" w14:textId="38D51CC6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Уп.бр</w:t>
            </w:r>
          </w:p>
        </w:tc>
        <w:tc>
          <w:tcPr>
            <w:tcW w:w="3672" w:type="dxa"/>
            <w:shd w:val="clear" w:color="000000" w:fill="D9D9D9"/>
            <w:vAlign w:val="center"/>
          </w:tcPr>
          <w:p w14:paraId="5E375D51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Опис</w:t>
            </w:r>
          </w:p>
        </w:tc>
        <w:tc>
          <w:tcPr>
            <w:tcW w:w="1167" w:type="dxa"/>
            <w:shd w:val="clear" w:color="000000" w:fill="D9D9D9"/>
            <w:vAlign w:val="center"/>
          </w:tcPr>
          <w:p w14:paraId="0D03D52E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Единица</w:t>
            </w:r>
          </w:p>
        </w:tc>
        <w:tc>
          <w:tcPr>
            <w:tcW w:w="1303" w:type="dxa"/>
            <w:shd w:val="clear" w:color="000000" w:fill="D9D9D9"/>
            <w:vAlign w:val="center"/>
          </w:tcPr>
          <w:p w14:paraId="6715F6A3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Количина</w:t>
            </w:r>
          </w:p>
        </w:tc>
        <w:tc>
          <w:tcPr>
            <w:tcW w:w="1135" w:type="dxa"/>
            <w:shd w:val="clear" w:color="000000" w:fill="D9D9D9"/>
            <w:vAlign w:val="center"/>
          </w:tcPr>
          <w:p w14:paraId="50A3BC81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Опис и понуден модел</w:t>
            </w:r>
          </w:p>
        </w:tc>
        <w:tc>
          <w:tcPr>
            <w:tcW w:w="1160" w:type="dxa"/>
            <w:shd w:val="clear" w:color="000000" w:fill="D9D9D9"/>
            <w:vAlign w:val="center"/>
          </w:tcPr>
          <w:p w14:paraId="34839348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Понуден модел</w:t>
            </w:r>
          </w:p>
        </w:tc>
        <w:tc>
          <w:tcPr>
            <w:tcW w:w="1167" w:type="dxa"/>
            <w:shd w:val="clear" w:color="000000" w:fill="D9D9D9"/>
            <w:vAlign w:val="center"/>
          </w:tcPr>
          <w:p w14:paraId="36B5F2A5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Единица</w:t>
            </w:r>
          </w:p>
        </w:tc>
        <w:tc>
          <w:tcPr>
            <w:tcW w:w="1303" w:type="dxa"/>
            <w:shd w:val="clear" w:color="000000" w:fill="D9D9D9"/>
            <w:vAlign w:val="center"/>
          </w:tcPr>
          <w:p w14:paraId="7D2A7456" w14:textId="77777777" w:rsidR="008E0C13" w:rsidRPr="00527E9D" w:rsidRDefault="004F4CEF">
            <w:pPr>
              <w:tabs>
                <w:tab w:val="left" w:pos="360"/>
              </w:tabs>
              <w:spacing w:after="0"/>
              <w:ind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Количина</w:t>
            </w:r>
          </w:p>
        </w:tc>
      </w:tr>
      <w:tr w:rsidR="00DD0BD8" w:rsidRPr="00527E9D" w14:paraId="1268C3B1" w14:textId="77777777" w:rsidTr="0079412E">
        <w:trPr>
          <w:trHeight w:val="330"/>
        </w:trPr>
        <w:tc>
          <w:tcPr>
            <w:tcW w:w="582" w:type="dxa"/>
            <w:shd w:val="clear" w:color="000000" w:fill="9BC2E6"/>
          </w:tcPr>
          <w:p w14:paraId="749DD8AE" w14:textId="403470BC" w:rsidR="008E0C13" w:rsidRPr="00527E9D" w:rsidRDefault="008E0C13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606" w:type="dxa"/>
            <w:shd w:val="clear" w:color="000000" w:fill="9BC2E6"/>
            <w:vAlign w:val="center"/>
          </w:tcPr>
          <w:p w14:paraId="668E76F5" w14:textId="3DAD6625" w:rsidR="008E0C13" w:rsidRPr="00527E9D" w:rsidRDefault="008E0C13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3672" w:type="dxa"/>
            <w:shd w:val="clear" w:color="000000" w:fill="9BC2E6"/>
            <w:vAlign w:val="center"/>
          </w:tcPr>
          <w:p w14:paraId="027676A4" w14:textId="65FD3C9E" w:rsidR="008E0C13" w:rsidRPr="00527E9D" w:rsidRDefault="00C16357" w:rsidP="00422169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en-GB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Набавка на информатичка и аудиовизуелна опрема</w:t>
            </w:r>
          </w:p>
        </w:tc>
        <w:tc>
          <w:tcPr>
            <w:tcW w:w="1167" w:type="dxa"/>
            <w:shd w:val="clear" w:color="000000" w:fill="9BC2E6"/>
            <w:vAlign w:val="center"/>
          </w:tcPr>
          <w:p w14:paraId="15B218B2" w14:textId="38DA2A80" w:rsidR="008E0C13" w:rsidRPr="00527E9D" w:rsidRDefault="008E0C13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303" w:type="dxa"/>
            <w:shd w:val="clear" w:color="000000" w:fill="9BC2E6"/>
            <w:vAlign w:val="center"/>
          </w:tcPr>
          <w:p w14:paraId="6C6A1119" w14:textId="04BF4581" w:rsidR="008E0C13" w:rsidRPr="00527E9D" w:rsidRDefault="008E0C13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135" w:type="dxa"/>
            <w:shd w:val="clear" w:color="000000" w:fill="9BC2E6"/>
            <w:vAlign w:val="center"/>
          </w:tcPr>
          <w:p w14:paraId="3C1ED1E9" w14:textId="77777777" w:rsidR="008E0C13" w:rsidRPr="00527E9D" w:rsidRDefault="008E0C13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160" w:type="dxa"/>
            <w:shd w:val="clear" w:color="000000" w:fill="9BC2E6"/>
            <w:vAlign w:val="center"/>
          </w:tcPr>
          <w:p w14:paraId="0567ABCB" w14:textId="77777777" w:rsidR="008E0C13" w:rsidRPr="00527E9D" w:rsidRDefault="004F4CEF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1167" w:type="dxa"/>
            <w:shd w:val="clear" w:color="000000" w:fill="9BC2E6"/>
          </w:tcPr>
          <w:p w14:paraId="75363D8B" w14:textId="77777777" w:rsidR="008E0C13" w:rsidRPr="00527E9D" w:rsidRDefault="008E0C13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303" w:type="dxa"/>
            <w:shd w:val="clear" w:color="000000" w:fill="9BC2E6"/>
            <w:vAlign w:val="center"/>
          </w:tcPr>
          <w:p w14:paraId="3CE4038B" w14:textId="77777777" w:rsidR="008E0C13" w:rsidRPr="00527E9D" w:rsidRDefault="004F4CEF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</w:tr>
      <w:tr w:rsidR="00DD0BD8" w:rsidRPr="00527E9D" w14:paraId="6BF979E1" w14:textId="77777777" w:rsidTr="0079412E">
        <w:trPr>
          <w:trHeight w:val="675"/>
        </w:trPr>
        <w:tc>
          <w:tcPr>
            <w:tcW w:w="582" w:type="dxa"/>
          </w:tcPr>
          <w:p w14:paraId="582808C2" w14:textId="57EEABD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</w:t>
            </w:r>
          </w:p>
        </w:tc>
        <w:tc>
          <w:tcPr>
            <w:tcW w:w="1606" w:type="dxa"/>
            <w:vAlign w:val="center"/>
          </w:tcPr>
          <w:p w14:paraId="12E4E1CE" w14:textId="7A434506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Лаптоп </w:t>
            </w:r>
          </w:p>
        </w:tc>
        <w:tc>
          <w:tcPr>
            <w:tcW w:w="3672" w:type="dxa"/>
            <w:vAlign w:val="center"/>
          </w:tcPr>
          <w:p w14:paraId="1FFD7FBB" w14:textId="0CC0C40E" w:rsidR="0079412E" w:rsidRPr="00527E9D" w:rsidRDefault="0079412E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proofErr w:type="spellStart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Дисплеј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:</w:t>
            </w:r>
            <w:r w:rsidR="00822700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-MK"/>
              </w:rPr>
              <w:t>Минимум,</w:t>
            </w:r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15.6"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en-GB"/>
              </w:rPr>
              <w:t>"(</w:t>
            </w:r>
            <w:r w:rsidR="00822700" w:rsidRPr="00527E9D">
              <w:rPr>
                <w:rFonts w:ascii="StobiSerifCn Regular" w:eastAsia="Microsoft Sans Serif" w:hAnsi="StobiSerifCn Regular" w:cstheme="majorHAnsi"/>
                <w:lang w:val="mk-MK"/>
              </w:rPr>
              <w:t>со минимум резолуција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1920x1080)</w:t>
            </w:r>
          </w:p>
          <w:p w14:paraId="0E0F03F2" w14:textId="0A29FFC0" w:rsidR="0079412E" w:rsidRPr="00527E9D" w:rsidRDefault="0079412E" w:rsidP="00982185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proofErr w:type="spellStart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Процесор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:</w:t>
            </w:r>
            <w:r w:rsidR="00822700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proofErr w:type="gramStart"/>
            <w:r w:rsidR="00822700" w:rsidRPr="00527E9D">
              <w:rPr>
                <w:rFonts w:ascii="StobiSerifCn Regular" w:eastAsia="Microsoft Sans Serif" w:hAnsi="StobiSerifCn Regular" w:cstheme="majorHAnsi"/>
                <w:lang w:val="mk-MK"/>
              </w:rPr>
              <w:t>миниму</w:t>
            </w:r>
            <w:r w:rsidR="00982185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м  </w:t>
            </w:r>
            <w:r w:rsidR="00982185" w:rsidRPr="00527E9D">
              <w:rPr>
                <w:rFonts w:ascii="StobiSerifCn Regular" w:eastAsia="Microsoft Sans Serif" w:hAnsi="StobiSerifCn Regular" w:cstheme="majorHAnsi"/>
              </w:rPr>
              <w:t>N</w:t>
            </w:r>
            <w:proofErr w:type="gramEnd"/>
            <w:r w:rsidR="00982185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4500 или </w:t>
            </w:r>
            <w:r w:rsidR="00563DD0" w:rsidRPr="00527E9D">
              <w:rPr>
                <w:rFonts w:ascii="StobiSerifCn Regular" w:eastAsia="Microsoft Sans Serif" w:hAnsi="StobiSerifCn Regular" w:cstheme="majorHAnsi"/>
                <w:lang w:val="mk-MK"/>
              </w:rPr>
              <w:t>еквивалент</w:t>
            </w:r>
          </w:p>
          <w:p w14:paraId="1F4D4472" w14:textId="5F03FEF0" w:rsidR="0079412E" w:rsidRPr="00527E9D" w:rsidRDefault="0079412E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proofErr w:type="spellStart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Графичка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 xml:space="preserve"> </w:t>
            </w:r>
            <w:proofErr w:type="spellStart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карта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 xml:space="preserve">: </w:t>
            </w:r>
            <w:r w:rsidR="00822700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="00982185" w:rsidRPr="00527E9D">
              <w:rPr>
                <w:rFonts w:ascii="StobiSerifCn Regular" w:eastAsia="Microsoft Sans Serif" w:hAnsi="StobiSerifCn Regular" w:cstheme="majorHAnsi"/>
                <w:lang w:val="mk-MK"/>
              </w:rPr>
              <w:t>интегрирана</w:t>
            </w:r>
          </w:p>
          <w:p w14:paraId="400CD4C5" w14:textId="445CC156" w:rsidR="0079412E" w:rsidRPr="00527E9D" w:rsidRDefault="0079412E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 xml:space="preserve">RAM: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меморија 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>8</w:t>
            </w:r>
            <w:r w:rsidR="008F742A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  <w:lang w:val="en-GB"/>
              </w:rPr>
              <w:t xml:space="preserve">GB DDR4 </w:t>
            </w:r>
          </w:p>
          <w:p w14:paraId="270A8F19" w14:textId="0EAE4E6E" w:rsidR="00B5101D" w:rsidRPr="00527E9D" w:rsidRDefault="00A03E98" w:rsidP="00A03E98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en-GB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Хард д</w:t>
            </w:r>
            <w:proofErr w:type="spellStart"/>
            <w:r w:rsidR="0079412E" w:rsidRPr="00527E9D">
              <w:rPr>
                <w:rFonts w:ascii="StobiSerifCn Regular" w:eastAsia="Microsoft Sans Serif" w:hAnsi="StobiSerifCn Regular" w:cstheme="majorHAnsi"/>
                <w:lang w:val="en-GB"/>
              </w:rPr>
              <w:t>иск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="008F742A" w:rsidRPr="00527E9D">
              <w:rPr>
                <w:rFonts w:ascii="StobiSerifCn Regular" w:eastAsia="Microsoft Sans Serif" w:hAnsi="StobiSerifCn Regular" w:cstheme="majorHAnsi"/>
                <w:lang w:val="mk-MK"/>
              </w:rPr>
              <w:t>минимум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 512 </w:t>
            </w:r>
            <w:proofErr w:type="spellStart"/>
            <w:r w:rsidRPr="00527E9D">
              <w:rPr>
                <w:rFonts w:ascii="StobiSerifCn Regular" w:eastAsia="Microsoft Sans Serif" w:hAnsi="StobiSerifCn Regular" w:cstheme="majorHAnsi"/>
              </w:rPr>
              <w:t>gb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</w:rPr>
              <w:t xml:space="preserve"> </w:t>
            </w:r>
            <w:r w:rsidR="0079412E" w:rsidRPr="00527E9D">
              <w:rPr>
                <w:rFonts w:ascii="StobiSerifCn Regular" w:eastAsia="Microsoft Sans Serif" w:hAnsi="StobiSerifCn Regular" w:cstheme="majorHAnsi"/>
                <w:lang w:val="en-GB"/>
              </w:rPr>
              <w:t>SSD</w:t>
            </w:r>
          </w:p>
          <w:p w14:paraId="5B207B83" w14:textId="77777777" w:rsidR="00BF663A" w:rsidRPr="00527E9D" w:rsidRDefault="00BF663A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Внатрешни компоненти </w:t>
            </w:r>
            <w:r w:rsidRPr="00527E9D">
              <w:rPr>
                <w:rFonts w:ascii="StobiSerifCn Regular" w:eastAsia="Microsoft Sans Serif" w:hAnsi="StobiSerifCn Regular" w:cstheme="majorHAnsi"/>
              </w:rPr>
              <w:t>:</w:t>
            </w:r>
          </w:p>
          <w:p w14:paraId="5AE6FCAC" w14:textId="77777777" w:rsidR="00982185" w:rsidRPr="00527E9D" w:rsidRDefault="00BF663A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минимум 1-</w:t>
            </w:r>
            <w:r w:rsidRPr="00527E9D">
              <w:rPr>
                <w:rFonts w:ascii="StobiSerifCn Regular" w:eastAsia="Microsoft Sans Serif" w:hAnsi="StobiSerifCn Regular" w:cstheme="majorHAnsi"/>
              </w:rPr>
              <w:t>Wi-Fi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,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     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</w:p>
          <w:p w14:paraId="7A8C1077" w14:textId="66AECC78" w:rsidR="00BF663A" w:rsidRPr="00527E9D" w:rsidRDefault="00BF663A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lastRenderedPageBreak/>
              <w:t>минимум 1-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HD Web cam,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минимум 1-</w:t>
            </w:r>
            <w:r w:rsidRPr="00527E9D">
              <w:rPr>
                <w:rFonts w:ascii="StobiSerifCn Regular" w:eastAsia="Microsoft Sans Serif" w:hAnsi="StobiSerifCn Regular" w:cstheme="majorHAnsi"/>
              </w:rPr>
              <w:t>Mic,</w:t>
            </w:r>
          </w:p>
          <w:p w14:paraId="6A608D9A" w14:textId="77777777" w:rsidR="00BF663A" w:rsidRPr="00527E9D" w:rsidRDefault="00BF663A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Порти</w:t>
            </w:r>
            <w:r w:rsidRPr="00527E9D">
              <w:rPr>
                <w:rFonts w:ascii="StobiSerifCn Regular" w:eastAsia="Microsoft Sans Serif" w:hAnsi="StobiSerifCn Regular" w:cstheme="majorHAnsi"/>
              </w:rPr>
              <w:t>:</w:t>
            </w:r>
          </w:p>
          <w:p w14:paraId="2309D2FE" w14:textId="5FA4A343" w:rsidR="00BF663A" w:rsidRPr="00527E9D" w:rsidRDefault="00BF663A" w:rsidP="00982185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минимум 1</w:t>
            </w:r>
            <w:r w:rsidRPr="00527E9D">
              <w:rPr>
                <w:rFonts w:ascii="StobiSerifCn Regular" w:eastAsia="Microsoft Sans Serif" w:hAnsi="StobiSerifCn Regular" w:cstheme="majorHAnsi"/>
              </w:rPr>
              <w:t>- HDMI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 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  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минимум 1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- USB 3.0,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  минимум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 1-Lan</w:t>
            </w:r>
          </w:p>
          <w:p w14:paraId="71B761D1" w14:textId="37E22ECF" w:rsidR="00BF663A" w:rsidRPr="00527E9D" w:rsidRDefault="00BF663A" w:rsidP="00BF663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Батерија</w:t>
            </w:r>
            <w:r w:rsidRPr="00527E9D">
              <w:rPr>
                <w:rFonts w:ascii="StobiSerifCn Regular" w:eastAsia="Microsoft Sans Serif" w:hAnsi="StobiSerifCn Regular" w:cstheme="majorHAnsi"/>
              </w:rPr>
              <w:t>:</w:t>
            </w:r>
            <w:r w:rsidR="00C93256" w:rsidRPr="00527E9D">
              <w:rPr>
                <w:rFonts w:ascii="StobiSerifCn Regular" w:eastAsia="Microsoft Sans Serif" w:hAnsi="StobiSerifCn Regular" w:cstheme="majorHAnsi"/>
                <w:lang w:val="mk-MK"/>
              </w:rPr>
              <w:t>42</w:t>
            </w:r>
            <w:proofErr w:type="spellStart"/>
            <w:r w:rsidR="00C93256" w:rsidRPr="00527E9D">
              <w:rPr>
                <w:rFonts w:ascii="StobiSerifCn Regular" w:eastAsia="Microsoft Sans Serif" w:hAnsi="StobiSerifCn Regular" w:cstheme="majorHAnsi"/>
              </w:rPr>
              <w:t>Wh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</w:rPr>
              <w:t xml:space="preserve">                    </w:t>
            </w:r>
            <w:r w:rsidR="00C93256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Оптичко глувче               Полнач</w:t>
            </w:r>
            <w:r w:rsidR="00C93256" w:rsidRPr="00527E9D">
              <w:rPr>
                <w:rFonts w:ascii="StobiSerifCn Regular" w:eastAsia="Microsoft Sans Serif" w:hAnsi="StobiSerifCn Regular" w:cstheme="majorHAnsi"/>
                <w:lang w:val="mk-MK"/>
              </w:rPr>
              <w:t>: 45</w:t>
            </w:r>
            <w:r w:rsidR="00C93256" w:rsidRPr="00527E9D">
              <w:rPr>
                <w:rFonts w:ascii="StobiSerifCn Regular" w:eastAsia="Microsoft Sans Serif" w:hAnsi="StobiSerifCn Regular" w:cstheme="majorHAnsi"/>
              </w:rPr>
              <w:t>W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14:paraId="233081CB" w14:textId="119302B0" w:rsidR="0079412E" w:rsidRPr="00527E9D" w:rsidRDefault="00313207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>Парче</w:t>
            </w:r>
          </w:p>
        </w:tc>
        <w:tc>
          <w:tcPr>
            <w:tcW w:w="1303" w:type="dxa"/>
            <w:shd w:val="clear" w:color="000000" w:fill="D9D9D9"/>
            <w:vAlign w:val="center"/>
          </w:tcPr>
          <w:p w14:paraId="16F00DC2" w14:textId="564E5838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</w:t>
            </w:r>
          </w:p>
        </w:tc>
        <w:tc>
          <w:tcPr>
            <w:tcW w:w="1135" w:type="dxa"/>
            <w:vAlign w:val="center"/>
          </w:tcPr>
          <w:p w14:paraId="124C8A1F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160" w:type="dxa"/>
            <w:vAlign w:val="center"/>
          </w:tcPr>
          <w:p w14:paraId="1D5B750C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1167" w:type="dxa"/>
          </w:tcPr>
          <w:p w14:paraId="58A60029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303" w:type="dxa"/>
            <w:shd w:val="clear" w:color="000000" w:fill="D9D9D9"/>
            <w:vAlign w:val="center"/>
          </w:tcPr>
          <w:p w14:paraId="73610493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</w:tr>
      <w:tr w:rsidR="00DD0BD8" w:rsidRPr="00527E9D" w14:paraId="17320222" w14:textId="77777777" w:rsidTr="0079412E">
        <w:trPr>
          <w:trHeight w:val="675"/>
        </w:trPr>
        <w:tc>
          <w:tcPr>
            <w:tcW w:w="582" w:type="dxa"/>
            <w:vAlign w:val="center"/>
          </w:tcPr>
          <w:p w14:paraId="4D2954BA" w14:textId="596505B0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2</w:t>
            </w:r>
          </w:p>
        </w:tc>
        <w:tc>
          <w:tcPr>
            <w:tcW w:w="1606" w:type="dxa"/>
            <w:vAlign w:val="center"/>
          </w:tcPr>
          <w:p w14:paraId="45A44FB1" w14:textId="13980456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Принтер-скенер-фотокопир</w:t>
            </w:r>
          </w:p>
        </w:tc>
        <w:tc>
          <w:tcPr>
            <w:tcW w:w="3672" w:type="dxa"/>
            <w:vAlign w:val="center"/>
          </w:tcPr>
          <w:p w14:paraId="0C3D602D" w14:textId="31FB5ED5" w:rsidR="008E1F6C" w:rsidRPr="00527E9D" w:rsidRDefault="008E1F6C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-MK"/>
              </w:rPr>
            </w:pPr>
            <w:proofErr w:type="spellStart"/>
            <w:r w:rsidRPr="00527E9D">
              <w:rPr>
                <w:rFonts w:ascii="StobiSerifCn Regular" w:eastAsia="Microsoft Sans Serif" w:hAnsi="StobiSerifCn Regular" w:cstheme="majorHAnsi"/>
              </w:rPr>
              <w:t>Ciss</w:t>
            </w:r>
            <w:proofErr w:type="spellEnd"/>
            <w:r w:rsidRPr="00527E9D">
              <w:rPr>
                <w:rFonts w:ascii="StobiSerifCn Regular" w:eastAsia="Microsoft Sans Serif" w:hAnsi="StobiSerifCn Regular" w:cstheme="majorHAnsi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  <w:lang w:val="mk-MK"/>
              </w:rPr>
              <w:t>систем за бои</w:t>
            </w:r>
            <w:r w:rsidR="008F742A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 или еквивалент</w:t>
            </w:r>
          </w:p>
          <w:p w14:paraId="49EB1116" w14:textId="6D41B158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Функции: Печатење, скенирање, копирање</w:t>
            </w:r>
          </w:p>
          <w:p w14:paraId="59FB5B86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Резолуција на печатење: до 5760 x 1440 dpi</w:t>
            </w:r>
          </w:p>
          <w:p w14:paraId="1AF2F80D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Брзина на печатење: до 33 стр./мин. црно-бело, 15 стр./мин. во боја</w:t>
            </w:r>
          </w:p>
          <w:p w14:paraId="7622D26D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Скен резолуција: до 1200 x 2400 dpi</w:t>
            </w:r>
          </w:p>
          <w:p w14:paraId="30EF9948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>Конекција: USB, Wi-Fi, Wi-Fi Direct</w:t>
            </w:r>
          </w:p>
          <w:p w14:paraId="72D83865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Дисплеј: 3.7 cm во боја</w:t>
            </w:r>
          </w:p>
          <w:p w14:paraId="6BF86157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Тип на мастило: 4 бои (црна, сина, жолта, магента)</w:t>
            </w:r>
          </w:p>
          <w:p w14:paraId="32BB411D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Капацитет на влезна фиока: 100 листа</w:t>
            </w:r>
          </w:p>
          <w:p w14:paraId="0D5AD379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Поддршка за мобилно печатење</w:t>
            </w:r>
          </w:p>
          <w:p w14:paraId="4B921743" w14:textId="2A53D5E6" w:rsidR="008E1F6C" w:rsidRPr="00527E9D" w:rsidRDefault="008E1F6C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</w:rPr>
            </w:pPr>
          </w:p>
        </w:tc>
        <w:tc>
          <w:tcPr>
            <w:tcW w:w="1167" w:type="dxa"/>
            <w:vAlign w:val="center"/>
          </w:tcPr>
          <w:p w14:paraId="3E9336A3" w14:textId="2958E7A5" w:rsidR="0079412E" w:rsidRPr="00527E9D" w:rsidRDefault="0063447F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>Парче</w:t>
            </w:r>
          </w:p>
        </w:tc>
        <w:tc>
          <w:tcPr>
            <w:tcW w:w="1303" w:type="dxa"/>
            <w:shd w:val="clear" w:color="000000" w:fill="D9D9D9"/>
            <w:vAlign w:val="center"/>
          </w:tcPr>
          <w:p w14:paraId="30A3E821" w14:textId="2762F020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</w:t>
            </w:r>
          </w:p>
        </w:tc>
        <w:tc>
          <w:tcPr>
            <w:tcW w:w="1135" w:type="dxa"/>
            <w:vAlign w:val="center"/>
          </w:tcPr>
          <w:p w14:paraId="1B0CF675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160" w:type="dxa"/>
            <w:vAlign w:val="center"/>
          </w:tcPr>
          <w:p w14:paraId="5B57B062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167" w:type="dxa"/>
          </w:tcPr>
          <w:p w14:paraId="4E167D30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303" w:type="dxa"/>
            <w:shd w:val="clear" w:color="000000" w:fill="D9D9D9"/>
            <w:vAlign w:val="center"/>
          </w:tcPr>
          <w:p w14:paraId="4FCD6F41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</w:tr>
      <w:tr w:rsidR="00DD0BD8" w:rsidRPr="00527E9D" w14:paraId="3A130511" w14:textId="77777777" w:rsidTr="0079412E">
        <w:trPr>
          <w:trHeight w:val="345"/>
        </w:trPr>
        <w:tc>
          <w:tcPr>
            <w:tcW w:w="582" w:type="dxa"/>
            <w:vAlign w:val="center"/>
          </w:tcPr>
          <w:p w14:paraId="5CC59DF4" w14:textId="743D4406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3</w:t>
            </w:r>
          </w:p>
        </w:tc>
        <w:tc>
          <w:tcPr>
            <w:tcW w:w="1606" w:type="dxa"/>
            <w:shd w:val="clear" w:color="000000" w:fill="FFFFFF"/>
            <w:noWrap/>
            <w:vAlign w:val="center"/>
          </w:tcPr>
          <w:p w14:paraId="2449852A" w14:textId="42A27BA6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Проектор со платно</w:t>
            </w:r>
          </w:p>
        </w:tc>
        <w:tc>
          <w:tcPr>
            <w:tcW w:w="3672" w:type="dxa"/>
            <w:vAlign w:val="center"/>
          </w:tcPr>
          <w:p w14:paraId="18904F78" w14:textId="21A762B0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Проектор</w:t>
            </w:r>
          </w:p>
          <w:p w14:paraId="73456DE8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Тип: DLP или LCD технологија</w:t>
            </w:r>
          </w:p>
          <w:p w14:paraId="499649C7" w14:textId="4F334144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Резолуција: XGA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минимум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(1024x768) до Full HD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"/>
              </w:rPr>
              <w:t>минимум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(1920x1080)</w:t>
            </w:r>
          </w:p>
          <w:p w14:paraId="259931BC" w14:textId="5BEAD455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Осветленост: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4000 – 4800 ANSI Lumens</w:t>
            </w:r>
          </w:p>
          <w:p w14:paraId="0115B5FE" w14:textId="72111BA9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Контраст: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до 20,000:1</w:t>
            </w:r>
          </w:p>
          <w:p w14:paraId="38F389B2" w14:textId="71AF4AB8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 xml:space="preserve">Животен век на лампа/LED: </w:t>
            </w:r>
            <w:r w:rsidR="000F4078" w:rsidRPr="00527E9D">
              <w:rPr>
                <w:rFonts w:ascii="StobiSerifCn Regular" w:eastAsia="Microsoft Sans Serif" w:hAnsi="StobiSerifCn Regular" w:cstheme="majorHAnsi"/>
                <w:lang w:val="mk-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6.000 до 50.000 часа</w:t>
            </w:r>
          </w:p>
          <w:p w14:paraId="71F642E3" w14:textId="2F5627D8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Големина на проекција: </w:t>
            </w:r>
            <w:r w:rsidR="00A03E98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40" – 300"</w:t>
            </w:r>
          </w:p>
          <w:p w14:paraId="0F70DFE0" w14:textId="2DE18F8D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Однос на проекција (Throw Ratio):</w:t>
            </w:r>
            <w:r w:rsidR="00640D06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~1.4:1 до 2.15:1</w:t>
            </w:r>
          </w:p>
          <w:p w14:paraId="78494CF1" w14:textId="33EF8FCA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Keystone корекција: </w:t>
            </w:r>
            <w:r w:rsidR="00640D06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±30° до ±40°, вертикална и/или хоризонтална</w:t>
            </w:r>
          </w:p>
          <w:p w14:paraId="2F19BF13" w14:textId="342DFEF4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Звук: Вграден звучник</w:t>
            </w:r>
            <w:r w:rsidR="00640D06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минимум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3W</w:t>
            </w:r>
            <w:r w:rsidR="008F742A" w:rsidRPr="00527E9D">
              <w:rPr>
                <w:rFonts w:ascii="StobiSerifCn Regular" w:eastAsia="Microsoft Sans Serif" w:hAnsi="StobiSerifCn Regular" w:cstheme="majorHAnsi"/>
                <w:lang w:val="mk"/>
              </w:rPr>
              <w:t>.</w:t>
            </w:r>
          </w:p>
          <w:p w14:paraId="09C409C2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Порти: HDMI, USB, VGA, AV, аудио in/out, RS232</w:t>
            </w:r>
          </w:p>
          <w:p w14:paraId="40B70063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Фокус/Зум: Рачен или електричен фокус, дигитален зум до 2x</w:t>
            </w:r>
          </w:p>
          <w:p w14:paraId="38644EF5" w14:textId="132BE8C2" w:rsidR="0079412E" w:rsidRPr="00527E9D" w:rsidRDefault="0079412E" w:rsidP="0053470C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Поддршка: Full HD,Wi-Fi (во некои модели), Miracast, EZCast</w:t>
            </w:r>
          </w:p>
          <w:p w14:paraId="7B35EE2F" w14:textId="1AD790FD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Платно</w:t>
            </w:r>
          </w:p>
          <w:p w14:paraId="0E1900F6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>Тип: Рачно или автоматско со мотор</w:t>
            </w:r>
          </w:p>
          <w:p w14:paraId="70468839" w14:textId="6827CC76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Големина на платно: </w:t>
            </w:r>
            <w:r w:rsidR="00640D06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112"–118" (200x200 до 213x213 cm)</w:t>
            </w:r>
          </w:p>
          <w:p w14:paraId="5CE4EF03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Материјал: Мат бела површина</w:t>
            </w:r>
          </w:p>
          <w:p w14:paraId="55B22D1E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Формат: Поддржува 16:9, 4:3, 1:1</w:t>
            </w:r>
          </w:p>
          <w:p w14:paraId="2F79A85F" w14:textId="48BD3D20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Дебелина на платно:</w:t>
            </w:r>
            <w:r w:rsidR="004F549F" w:rsidRPr="00527E9D">
              <w:rPr>
                <w:rFonts w:ascii="StobiSerifCn Regular" w:eastAsia="Microsoft Sans Serif" w:hAnsi="StobiSerifCn Regular" w:cstheme="majorHAnsi"/>
              </w:rPr>
              <w:t xml:space="preserve"> </w:t>
            </w:r>
            <w:r w:rsidR="00640D06" w:rsidRPr="00527E9D">
              <w:rPr>
                <w:rFonts w:ascii="StobiSerifCn Regular" w:eastAsia="Microsoft Sans Serif" w:hAnsi="StobiSerifCn Regular" w:cstheme="majorHAnsi"/>
                <w:lang w:val="mk"/>
              </w:rPr>
              <w:t>минимум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 0.4 mm ±2%</w:t>
            </w:r>
          </w:p>
          <w:p w14:paraId="693D217F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Црна рамка: Горe 5 cm, Долу 4 cm, Страни 3 cm</w:t>
            </w:r>
          </w:p>
          <w:p w14:paraId="693AEEEF" w14:textId="3C5DC412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Gain (јачина на светлина): </w:t>
            </w:r>
            <w:r w:rsidR="00640D06" w:rsidRPr="00527E9D">
              <w:rPr>
                <w:rFonts w:ascii="StobiSerifCn Regular" w:eastAsia="Microsoft Sans Serif" w:hAnsi="StobiSerifCn Regular" w:cstheme="majorHAnsi"/>
                <w:lang w:val="mk"/>
              </w:rPr>
              <w:t xml:space="preserve">минимум </w:t>
            </w: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1.0</w:t>
            </w:r>
          </w:p>
          <w:p w14:paraId="14ED32F3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Агол на гледање: 160°</w:t>
            </w:r>
          </w:p>
          <w:p w14:paraId="6AC84BDF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Далечински управувач: Опционално (зависи од моделот)</w:t>
            </w:r>
          </w:p>
          <w:p w14:paraId="338668D6" w14:textId="0D892B5A" w:rsidR="0079412E" w:rsidRPr="00527E9D" w:rsidRDefault="0079412E" w:rsidP="008F742A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 xml:space="preserve">Монтажа: </w:t>
            </w:r>
            <w:r w:rsidR="0063447F" w:rsidRPr="00527E9D">
              <w:rPr>
                <w:rFonts w:ascii="StobiSerifCn Regular" w:eastAsia="Microsoft Sans Serif" w:hAnsi="StobiSerifCn Regular" w:cstheme="majorHAnsi"/>
                <w:lang w:val="mk"/>
              </w:rPr>
              <w:t>Можност за ѕидна или таванска монтажа</w:t>
            </w:r>
          </w:p>
        </w:tc>
        <w:tc>
          <w:tcPr>
            <w:tcW w:w="1167" w:type="dxa"/>
            <w:vAlign w:val="center"/>
          </w:tcPr>
          <w:p w14:paraId="4670A5A5" w14:textId="33061557" w:rsidR="0079412E" w:rsidRPr="00527E9D" w:rsidRDefault="0063447F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lastRenderedPageBreak/>
              <w:t>Парче</w:t>
            </w:r>
          </w:p>
        </w:tc>
        <w:tc>
          <w:tcPr>
            <w:tcW w:w="1303" w:type="dxa"/>
            <w:shd w:val="clear" w:color="000000" w:fill="D9D9D9"/>
            <w:vAlign w:val="center"/>
          </w:tcPr>
          <w:p w14:paraId="6A8F84DA" w14:textId="61D8776D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1</w:t>
            </w:r>
          </w:p>
        </w:tc>
        <w:tc>
          <w:tcPr>
            <w:tcW w:w="1135" w:type="dxa"/>
            <w:vAlign w:val="center"/>
          </w:tcPr>
          <w:p w14:paraId="1EE89E33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160" w:type="dxa"/>
            <w:vAlign w:val="center"/>
          </w:tcPr>
          <w:p w14:paraId="5D09DFCB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  <w:tc>
          <w:tcPr>
            <w:tcW w:w="1167" w:type="dxa"/>
          </w:tcPr>
          <w:p w14:paraId="5EDB63B5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</w:p>
        </w:tc>
        <w:tc>
          <w:tcPr>
            <w:tcW w:w="1303" w:type="dxa"/>
            <w:shd w:val="clear" w:color="000000" w:fill="D9D9D9"/>
            <w:vAlign w:val="center"/>
          </w:tcPr>
          <w:p w14:paraId="218D055A" w14:textId="77777777" w:rsidR="0079412E" w:rsidRPr="00527E9D" w:rsidRDefault="0079412E" w:rsidP="0079412E">
            <w:pPr>
              <w:tabs>
                <w:tab w:val="left" w:pos="360"/>
              </w:tabs>
              <w:ind w:left="180" w:right="-25"/>
              <w:rPr>
                <w:rFonts w:ascii="StobiSerifCn Regular" w:eastAsia="Microsoft Sans Serif" w:hAnsi="StobiSerifCn Regular" w:cstheme="majorHAnsi"/>
                <w:lang w:val="mk"/>
              </w:rPr>
            </w:pPr>
            <w:r w:rsidRPr="00527E9D">
              <w:rPr>
                <w:rFonts w:ascii="StobiSerifCn Regular" w:eastAsia="Microsoft Sans Serif" w:hAnsi="StobiSerifCn Regular" w:cstheme="majorHAnsi"/>
                <w:lang w:val="mk"/>
              </w:rPr>
              <w:t> </w:t>
            </w:r>
          </w:p>
        </w:tc>
      </w:tr>
    </w:tbl>
    <w:p w14:paraId="52D70735" w14:textId="77777777" w:rsidR="008E0C13" w:rsidRPr="00527E9D" w:rsidRDefault="008E0C13">
      <w:pPr>
        <w:widowControl w:val="0"/>
        <w:tabs>
          <w:tab w:val="left" w:pos="360"/>
        </w:tabs>
        <w:autoSpaceDE w:val="0"/>
        <w:autoSpaceDN w:val="0"/>
        <w:spacing w:after="0"/>
        <w:ind w:right="-25"/>
        <w:rPr>
          <w:rFonts w:ascii="StobiSerifCn Regular" w:eastAsia="Microsoft Sans Serif" w:hAnsi="StobiSerifCn Regular" w:cstheme="majorHAnsi"/>
          <w:lang w:val="mk"/>
        </w:rPr>
      </w:pPr>
    </w:p>
    <w:p w14:paraId="0D2F97D7" w14:textId="273F6E8F" w:rsidR="008E0C13" w:rsidRPr="00527E9D" w:rsidRDefault="004F4CEF" w:rsidP="000B1628">
      <w:pPr>
        <w:numPr>
          <w:ilvl w:val="0"/>
          <w:numId w:val="22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u w:val="single"/>
          <w:lang w:val="mk"/>
        </w:rPr>
        <w:t xml:space="preserve">Фиксна цена: </w:t>
      </w:r>
      <w:r w:rsidRPr="00527E9D">
        <w:rPr>
          <w:rFonts w:ascii="StobiSerifCn Regular" w:eastAsia="Microsoft Sans Serif" w:hAnsi="StobiSerifCn Regular" w:cstheme="majorHAnsi"/>
          <w:lang w:val="mk"/>
        </w:rPr>
        <w:t>Цените наведени погоре се фиксни и не подлежат на какво било прилагодување за време на извршувањето на договорот.</w:t>
      </w:r>
    </w:p>
    <w:p w14:paraId="4C8DC406" w14:textId="538B581B" w:rsidR="008E0C13" w:rsidRPr="00527E9D" w:rsidRDefault="004F4CEF" w:rsidP="000B1628">
      <w:pPr>
        <w:numPr>
          <w:ilvl w:val="0"/>
          <w:numId w:val="22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ascii="StobiSerifCn Regular" w:eastAsia="Microsoft Sans Serif" w:hAnsi="StobiSerifCn Regular" w:cstheme="majorHAnsi"/>
          <w:b/>
          <w:lang w:val="mk"/>
        </w:rPr>
      </w:pPr>
      <w:r w:rsidRPr="00527E9D">
        <w:rPr>
          <w:rFonts w:ascii="StobiSerifCn Regular" w:eastAsia="Microsoft Sans Serif" w:hAnsi="StobiSerifCn Regular" w:cstheme="majorHAnsi"/>
          <w:u w:val="single"/>
          <w:lang w:val="mk-MK"/>
        </w:rPr>
        <w:t xml:space="preserve">Рок </w:t>
      </w:r>
      <w:r w:rsidRPr="00527E9D">
        <w:rPr>
          <w:rFonts w:ascii="StobiSerifCn Regular" w:eastAsia="Microsoft Sans Serif" w:hAnsi="StobiSerifCn Regular" w:cstheme="majorHAnsi"/>
          <w:u w:val="single"/>
          <w:lang w:val="mk"/>
        </w:rPr>
        <w:t xml:space="preserve">на испорака: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Испораката треба да биде завршена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за 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не повеќе </w:t>
      </w:r>
      <w:r w:rsidRPr="00527E9D">
        <w:rPr>
          <w:rFonts w:ascii="StobiSerifCn Regular" w:eastAsia="Microsoft Sans Serif" w:hAnsi="StobiSerifCn Regular" w:cstheme="majorHAnsi"/>
          <w:lang w:val="mk-MK"/>
        </w:rPr>
        <w:t xml:space="preserve">од </w:t>
      </w:r>
      <w:r w:rsidR="00A03E98" w:rsidRPr="00527E9D">
        <w:rPr>
          <w:rFonts w:ascii="StobiSerifCn Regular" w:eastAsia="Microsoft Sans Serif" w:hAnsi="StobiSerifCn Regular" w:cstheme="majorHAnsi"/>
        </w:rPr>
        <w:t>10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работни денови од датумот на писмената нарачка дадена од купувачот.</w:t>
      </w:r>
    </w:p>
    <w:p w14:paraId="79E2BD3F" w14:textId="5ED77A4D" w:rsidR="008E0C13" w:rsidRPr="00527E9D" w:rsidRDefault="004F4CEF" w:rsidP="000B1628">
      <w:pPr>
        <w:numPr>
          <w:ilvl w:val="0"/>
          <w:numId w:val="22"/>
        </w:numPr>
        <w:tabs>
          <w:tab w:val="left" w:pos="360"/>
        </w:tabs>
        <w:spacing w:after="0" w:line="240" w:lineRule="auto"/>
        <w:ind w:left="360" w:right="-25" w:hanging="45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u w:val="single"/>
          <w:lang w:val="mk"/>
        </w:rPr>
        <w:t xml:space="preserve">Плаќање: </w:t>
      </w:r>
      <w:r w:rsidRPr="00527E9D">
        <w:rPr>
          <w:rFonts w:ascii="StobiSerifCn Regular" w:eastAsia="Microsoft Sans Serif" w:hAnsi="StobiSerifCn Regular" w:cstheme="majorHAnsi"/>
          <w:lang w:val="mk"/>
        </w:rPr>
        <w:t>Плаќањето на фактурата ќе биде на следниов начин: 100% од вредноста на договорот ќе се плати во рок од 60 дена од датумот на потврдата за прием на сток</w:t>
      </w:r>
      <w:r w:rsidRPr="00527E9D">
        <w:rPr>
          <w:rFonts w:ascii="StobiSerifCn Regular" w:eastAsia="Microsoft Sans Serif" w:hAnsi="StobiSerifCn Regular" w:cstheme="majorHAnsi"/>
          <w:lang w:val="mk-MK"/>
        </w:rPr>
        <w:t>ите</w:t>
      </w:r>
      <w:r w:rsidRPr="00527E9D">
        <w:rPr>
          <w:rFonts w:ascii="StobiSerifCn Regular" w:eastAsia="Microsoft Sans Serif" w:hAnsi="StobiSerifCn Regular" w:cstheme="majorHAnsi"/>
          <w:lang w:val="mk"/>
        </w:rPr>
        <w:t>, издадена од купувачот.</w:t>
      </w:r>
    </w:p>
    <w:p w14:paraId="731D0092" w14:textId="5493B24A" w:rsidR="008E0C13" w:rsidRPr="00527E9D" w:rsidRDefault="004F4CEF" w:rsidP="00EE57BC">
      <w:pPr>
        <w:numPr>
          <w:ilvl w:val="0"/>
          <w:numId w:val="22"/>
        </w:numPr>
        <w:tabs>
          <w:tab w:val="left" w:pos="360"/>
        </w:tabs>
        <w:spacing w:after="0" w:line="240" w:lineRule="auto"/>
        <w:ind w:left="360" w:right="-25" w:hanging="450"/>
        <w:rPr>
          <w:rFonts w:ascii="StobiSerifCn Regular" w:eastAsia="Microsoft Sans Serif" w:hAnsi="StobiSerifCn Regular" w:cstheme="majorHAnsi"/>
          <w:lang w:val="mk"/>
        </w:rPr>
      </w:pPr>
      <w:r w:rsidRPr="00527E9D">
        <w:rPr>
          <w:rFonts w:ascii="StobiSerifCn Regular" w:eastAsia="Microsoft Sans Serif" w:hAnsi="StobiSerifCn Regular" w:cstheme="majorHAnsi"/>
          <w:u w:val="single"/>
          <w:lang w:val="mk"/>
        </w:rPr>
        <w:t xml:space="preserve">Гаранција: </w:t>
      </w:r>
      <w:r w:rsidRPr="00527E9D">
        <w:rPr>
          <w:rFonts w:ascii="StobiSerifCn Regular" w:eastAsia="Microsoft Sans Serif" w:hAnsi="StobiSerifCn Regular" w:cstheme="majorHAnsi"/>
          <w:lang w:val="mk"/>
        </w:rPr>
        <w:t>Гаранцијата за сите производи</w:t>
      </w:r>
      <w:r w:rsidRPr="00527E9D">
        <w:rPr>
          <w:rFonts w:ascii="StobiSerifCn Regular" w:eastAsia="Microsoft Sans Serif" w:hAnsi="StobiSerifCn Regular" w:cstheme="majorHAnsi"/>
          <w:lang w:val="mk-MK"/>
        </w:rPr>
        <w:t>/стоки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мора да биде најмалку</w:t>
      </w:r>
      <w:r w:rsidR="00291CEA" w:rsidRPr="00527E9D">
        <w:rPr>
          <w:rFonts w:ascii="StobiSerifCn Regular" w:eastAsia="Microsoft Sans Serif" w:hAnsi="StobiSerifCn Regular" w:cstheme="majorHAnsi"/>
          <w:lang w:val="mk"/>
        </w:rPr>
        <w:t xml:space="preserve"> 2</w:t>
      </w:r>
      <w:r w:rsidRPr="00527E9D">
        <w:rPr>
          <w:rFonts w:ascii="StobiSerifCn Regular" w:eastAsia="Microsoft Sans Serif" w:hAnsi="StobiSerifCn Regular" w:cstheme="majorHAnsi"/>
          <w:lang w:val="mk"/>
        </w:rPr>
        <w:t xml:space="preserve"> години, или како што е препорачано од производителот</w:t>
      </w:r>
      <w:r w:rsidR="00EE57BC" w:rsidRPr="00527E9D">
        <w:rPr>
          <w:rFonts w:ascii="StobiSerifCn Regular" w:eastAsia="Microsoft Sans Serif" w:hAnsi="StobiSerifCn Regular" w:cstheme="majorHAnsi"/>
          <w:lang w:val="mk"/>
        </w:rPr>
        <w:t>.</w:t>
      </w:r>
    </w:p>
    <w:p w14:paraId="0B180DE4" w14:textId="77777777" w:rsidR="00291CEA" w:rsidRPr="00527E9D" w:rsidRDefault="00291CEA" w:rsidP="00291CEA">
      <w:pPr>
        <w:tabs>
          <w:tab w:val="left" w:pos="360"/>
          <w:tab w:val="left" w:pos="1080"/>
        </w:tabs>
        <w:spacing w:after="0" w:line="240" w:lineRule="auto"/>
        <w:ind w:right="-25"/>
        <w:rPr>
          <w:rFonts w:ascii="StobiSerifCn Regular" w:eastAsia="Microsoft Sans Serif" w:hAnsi="StobiSerifCn Regular" w:cstheme="majorHAnsi"/>
        </w:rPr>
      </w:pPr>
    </w:p>
    <w:p w14:paraId="4395A099" w14:textId="77777777" w:rsidR="00291CEA" w:rsidRPr="00527E9D" w:rsidRDefault="00291CEA" w:rsidP="00291CEA">
      <w:pPr>
        <w:tabs>
          <w:tab w:val="left" w:pos="360"/>
          <w:tab w:val="left" w:pos="1080"/>
        </w:tabs>
        <w:spacing w:after="0" w:line="240" w:lineRule="auto"/>
        <w:ind w:right="-25"/>
        <w:rPr>
          <w:rFonts w:ascii="StobiSerifCn Regular" w:eastAsia="Microsoft Sans Serif" w:hAnsi="StobiSerifCn Regular" w:cstheme="majorHAnsi"/>
          <w:lang w:val="mk"/>
        </w:rPr>
      </w:pPr>
    </w:p>
    <w:p w14:paraId="441BB323" w14:textId="77777777" w:rsidR="000B1628" w:rsidRPr="00527E9D" w:rsidRDefault="000B1628" w:rsidP="000B1628">
      <w:pPr>
        <w:widowControl w:val="0"/>
        <w:autoSpaceDE w:val="0"/>
        <w:autoSpaceDN w:val="0"/>
        <w:spacing w:after="0" w:line="240" w:lineRule="auto"/>
        <w:ind w:right="-25"/>
        <w:rPr>
          <w:rFonts w:ascii="StobiSerifCn Regular" w:eastAsia="Courier New" w:hAnsi="StobiSerifCn Regular" w:cstheme="majorHAnsi"/>
          <w:b/>
          <w:sz w:val="16"/>
          <w:szCs w:val="16"/>
        </w:rPr>
      </w:pPr>
    </w:p>
    <w:sectPr w:rsidR="000B1628" w:rsidRPr="00527E9D" w:rsidSect="000B1628">
      <w:headerReference w:type="default" r:id="rId11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F600" w14:textId="77777777" w:rsidR="00CE5C5D" w:rsidRDefault="00CE5C5D">
      <w:pPr>
        <w:spacing w:line="240" w:lineRule="auto"/>
      </w:pPr>
      <w:r>
        <w:separator/>
      </w:r>
    </w:p>
  </w:endnote>
  <w:endnote w:type="continuationSeparator" w:id="0">
    <w:p w14:paraId="0904ABA3" w14:textId="77777777" w:rsidR="00CE5C5D" w:rsidRDefault="00CE5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Cn Light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auto"/>
    <w:notTrueType/>
    <w:pitch w:val="default"/>
    <w:sig w:usb0="00000000" w:usb1="00000000" w:usb2="00000000" w:usb3="00000000" w:csb0="00000001" w:csb1="00000000"/>
  </w:font>
  <w:font w:name="StobiSerif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erifCn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914F" w14:textId="1F5A604D" w:rsidR="008E0C13" w:rsidRDefault="008E0C13">
    <w:pPr>
      <w:pStyle w:val="Footer"/>
      <w:jc w:val="right"/>
    </w:pPr>
  </w:p>
  <w:p w14:paraId="16955E84" w14:textId="77777777" w:rsidR="008E0C13" w:rsidRDefault="008E0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53DAC" w14:textId="77777777" w:rsidR="00CE5C5D" w:rsidRDefault="00CE5C5D">
      <w:pPr>
        <w:spacing w:after="0"/>
      </w:pPr>
      <w:r>
        <w:separator/>
      </w:r>
    </w:p>
  </w:footnote>
  <w:footnote w:type="continuationSeparator" w:id="0">
    <w:p w14:paraId="30018D3C" w14:textId="77777777" w:rsidR="00CE5C5D" w:rsidRDefault="00CE5C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1708" w14:textId="7DCB5555" w:rsidR="008E0C13" w:rsidRPr="000B1628" w:rsidRDefault="008E0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911F1E"/>
    <w:multiLevelType w:val="hybridMultilevel"/>
    <w:tmpl w:val="D848C5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FA689F"/>
    <w:multiLevelType w:val="multilevel"/>
    <w:tmpl w:val="02FA689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1149F3"/>
    <w:multiLevelType w:val="multilevel"/>
    <w:tmpl w:val="071149F3"/>
    <w:lvl w:ilvl="0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77747C"/>
    <w:multiLevelType w:val="multilevel"/>
    <w:tmpl w:val="08777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0" w15:restartNumberingAfterBreak="0">
    <w:nsid w:val="091B0466"/>
    <w:multiLevelType w:val="multilevel"/>
    <w:tmpl w:val="091B0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627F74"/>
    <w:multiLevelType w:val="hybridMultilevel"/>
    <w:tmpl w:val="C71C384C"/>
    <w:lvl w:ilvl="0" w:tplc="0409001B">
      <w:start w:val="1"/>
      <w:numFmt w:val="lowerRoman"/>
      <w:lvlText w:val="%1."/>
      <w:lvlJc w:val="righ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10BF145C"/>
    <w:multiLevelType w:val="multilevel"/>
    <w:tmpl w:val="10BF14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294596"/>
    <w:multiLevelType w:val="multilevel"/>
    <w:tmpl w:val="1329459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555959"/>
    <w:multiLevelType w:val="multilevel"/>
    <w:tmpl w:val="175559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00F65"/>
    <w:multiLevelType w:val="multilevel"/>
    <w:tmpl w:val="19700F65"/>
    <w:lvl w:ilvl="0">
      <w:start w:val="1"/>
      <w:numFmt w:val="decimal"/>
      <w:lvlText w:val="%1."/>
      <w:lvlJc w:val="left"/>
      <w:pPr>
        <w:ind w:left="720" w:hanging="720"/>
      </w:pPr>
      <w:rPr>
        <w:rFonts w:ascii="StobiSerifCn Light" w:eastAsia="Microsoft Sans Serif" w:hAnsi="StobiSerifCn Light" w:cs="Times New Roman" w:hint="default"/>
        <w:b/>
        <w:color w:val="auto"/>
        <w:w w:val="100"/>
        <w:sz w:val="24"/>
        <w:szCs w:val="24"/>
        <w:lang w:eastAsia="en-US" w:bidi="ar-SA"/>
      </w:rPr>
    </w:lvl>
    <w:lvl w:ilvl="1">
      <w:start w:val="1"/>
      <w:numFmt w:val="lowerRoman"/>
      <w:lvlText w:val="(%2)"/>
      <w:lvlJc w:val="left"/>
      <w:pPr>
        <w:ind w:left="1675" w:hanging="196"/>
      </w:pPr>
      <w:rPr>
        <w:rFonts w:ascii="Microsoft Sans Serif" w:eastAsia="Microsoft Sans Serif" w:hAnsi="Microsoft Sans Serif" w:cs="Microsoft Sans Serif"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16" w15:restartNumberingAfterBreak="0">
    <w:nsid w:val="1F1A5E80"/>
    <w:multiLevelType w:val="multilevel"/>
    <w:tmpl w:val="1F1A5E80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0829D0"/>
    <w:multiLevelType w:val="multilevel"/>
    <w:tmpl w:val="230829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3205F4"/>
    <w:multiLevelType w:val="hybridMultilevel"/>
    <w:tmpl w:val="48380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B1263"/>
    <w:multiLevelType w:val="multilevel"/>
    <w:tmpl w:val="324B1263"/>
    <w:lvl w:ilvl="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383F0A63"/>
    <w:multiLevelType w:val="multilevel"/>
    <w:tmpl w:val="383F0A6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62884"/>
    <w:multiLevelType w:val="multilevel"/>
    <w:tmpl w:val="3D162884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720"/>
      </w:pPr>
      <w:rPr>
        <w:rFonts w:hint="default"/>
        <w:b w:val="0"/>
        <w:u w:val="none"/>
      </w:rPr>
    </w:lvl>
    <w:lvl w:ilvl="1">
      <w:start w:val="1"/>
      <w:numFmt w:val="lowerRoman"/>
      <w:lvlText w:val="(%2)"/>
      <w:lvlJc w:val="left"/>
      <w:pPr>
        <w:tabs>
          <w:tab w:val="left" w:pos="1800"/>
        </w:tabs>
        <w:ind w:left="1800" w:hanging="7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3E7A12D1"/>
    <w:multiLevelType w:val="hybridMultilevel"/>
    <w:tmpl w:val="31D63D28"/>
    <w:lvl w:ilvl="0" w:tplc="042F001B">
      <w:start w:val="1"/>
      <w:numFmt w:val="lowerRoman"/>
      <w:lvlText w:val="%1."/>
      <w:lvlJc w:val="right"/>
      <w:pPr>
        <w:ind w:left="1530" w:hanging="360"/>
      </w:pPr>
    </w:lvl>
    <w:lvl w:ilvl="1" w:tplc="042F0019" w:tentative="1">
      <w:start w:val="1"/>
      <w:numFmt w:val="lowerLetter"/>
      <w:lvlText w:val="%2."/>
      <w:lvlJc w:val="left"/>
      <w:pPr>
        <w:ind w:left="2250" w:hanging="360"/>
      </w:pPr>
    </w:lvl>
    <w:lvl w:ilvl="2" w:tplc="042F001B" w:tentative="1">
      <w:start w:val="1"/>
      <w:numFmt w:val="lowerRoman"/>
      <w:lvlText w:val="%3."/>
      <w:lvlJc w:val="right"/>
      <w:pPr>
        <w:ind w:left="2970" w:hanging="180"/>
      </w:pPr>
    </w:lvl>
    <w:lvl w:ilvl="3" w:tplc="042F000F" w:tentative="1">
      <w:start w:val="1"/>
      <w:numFmt w:val="decimal"/>
      <w:lvlText w:val="%4."/>
      <w:lvlJc w:val="left"/>
      <w:pPr>
        <w:ind w:left="3690" w:hanging="360"/>
      </w:pPr>
    </w:lvl>
    <w:lvl w:ilvl="4" w:tplc="042F0019" w:tentative="1">
      <w:start w:val="1"/>
      <w:numFmt w:val="lowerLetter"/>
      <w:lvlText w:val="%5."/>
      <w:lvlJc w:val="left"/>
      <w:pPr>
        <w:ind w:left="4410" w:hanging="360"/>
      </w:pPr>
    </w:lvl>
    <w:lvl w:ilvl="5" w:tplc="042F001B" w:tentative="1">
      <w:start w:val="1"/>
      <w:numFmt w:val="lowerRoman"/>
      <w:lvlText w:val="%6."/>
      <w:lvlJc w:val="right"/>
      <w:pPr>
        <w:ind w:left="5130" w:hanging="180"/>
      </w:pPr>
    </w:lvl>
    <w:lvl w:ilvl="6" w:tplc="042F000F" w:tentative="1">
      <w:start w:val="1"/>
      <w:numFmt w:val="decimal"/>
      <w:lvlText w:val="%7."/>
      <w:lvlJc w:val="left"/>
      <w:pPr>
        <w:ind w:left="5850" w:hanging="360"/>
      </w:pPr>
    </w:lvl>
    <w:lvl w:ilvl="7" w:tplc="042F0019" w:tentative="1">
      <w:start w:val="1"/>
      <w:numFmt w:val="lowerLetter"/>
      <w:lvlText w:val="%8."/>
      <w:lvlJc w:val="left"/>
      <w:pPr>
        <w:ind w:left="6570" w:hanging="360"/>
      </w:pPr>
    </w:lvl>
    <w:lvl w:ilvl="8" w:tplc="042F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47A83E9E"/>
    <w:multiLevelType w:val="hybridMultilevel"/>
    <w:tmpl w:val="DB447B7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7C462AF"/>
    <w:multiLevelType w:val="multilevel"/>
    <w:tmpl w:val="47C462AF"/>
    <w:lvl w:ilvl="0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20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962A7"/>
    <w:multiLevelType w:val="hybridMultilevel"/>
    <w:tmpl w:val="B6E881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F7555"/>
    <w:multiLevelType w:val="multilevel"/>
    <w:tmpl w:val="4B3F7555"/>
    <w:lvl w:ilvl="0">
      <w:start w:val="1"/>
      <w:numFmt w:val="upperLetter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27" w15:restartNumberingAfterBreak="0">
    <w:nsid w:val="4D487884"/>
    <w:multiLevelType w:val="hybridMultilevel"/>
    <w:tmpl w:val="7FDE0B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34065"/>
    <w:multiLevelType w:val="multilevel"/>
    <w:tmpl w:val="4ED34065"/>
    <w:lvl w:ilvl="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B05EC"/>
    <w:multiLevelType w:val="multilevel"/>
    <w:tmpl w:val="522B05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0" w15:restartNumberingAfterBreak="0">
    <w:nsid w:val="573C5820"/>
    <w:multiLevelType w:val="multilevel"/>
    <w:tmpl w:val="573C582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eastAsia="en-US" w:bidi="ar-SA"/>
      </w:rPr>
    </w:lvl>
    <w:lvl w:ilvl="1">
      <w:start w:val="1"/>
      <w:numFmt w:val="lowerRoman"/>
      <w:lvlText w:val="%2."/>
      <w:lvlJc w:val="right"/>
      <w:pPr>
        <w:ind w:left="764" w:hanging="196"/>
      </w:pPr>
      <w:rPr>
        <w:rFonts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31" w15:restartNumberingAfterBreak="0">
    <w:nsid w:val="580621C7"/>
    <w:multiLevelType w:val="multilevel"/>
    <w:tmpl w:val="580621C7"/>
    <w:lvl w:ilvl="0">
      <w:start w:val="1"/>
      <w:numFmt w:val="decimal"/>
      <w:lvlText w:val="%1."/>
      <w:lvlJc w:val="left"/>
      <w:pPr>
        <w:ind w:left="1350" w:hanging="360"/>
      </w:pPr>
    </w:lvl>
    <w:lvl w:ilvl="1">
      <w:start w:val="1"/>
      <w:numFmt w:val="decimal"/>
      <w:isLgl/>
      <w:lvlText w:val="%1.%2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0" w:hanging="2160"/>
      </w:pPr>
      <w:rPr>
        <w:rFonts w:hint="default"/>
      </w:rPr>
    </w:lvl>
  </w:abstractNum>
  <w:abstractNum w:abstractNumId="32" w15:restartNumberingAfterBreak="0">
    <w:nsid w:val="6B126EF0"/>
    <w:multiLevelType w:val="multilevel"/>
    <w:tmpl w:val="6B126EF0"/>
    <w:lvl w:ilvl="0">
      <w:start w:val="1"/>
      <w:numFmt w:val="decimal"/>
      <w:lvlText w:val="%1."/>
      <w:lvlJc w:val="left"/>
      <w:pPr>
        <w:ind w:left="644" w:hanging="360"/>
        <w:jc w:val="right"/>
      </w:pPr>
      <w:rPr>
        <w:rFonts w:ascii="StobiSerifCn Light" w:eastAsia="Microsoft Sans Serif" w:hAnsi="StobiSerifCn Light" w:cs="Microsoft Sans Serif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44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41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7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4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1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27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24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208" w:hanging="360"/>
      </w:pPr>
      <w:rPr>
        <w:rFonts w:hint="default"/>
        <w:lang w:eastAsia="en-US" w:bidi="ar-SA"/>
      </w:rPr>
    </w:lvl>
  </w:abstractNum>
  <w:abstractNum w:abstractNumId="33" w15:restartNumberingAfterBreak="0">
    <w:nsid w:val="6D5C325C"/>
    <w:multiLevelType w:val="hybridMultilevel"/>
    <w:tmpl w:val="6C78C9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314AD"/>
    <w:multiLevelType w:val="multilevel"/>
    <w:tmpl w:val="6E1314AD"/>
    <w:lvl w:ilvl="0">
      <w:start w:val="2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1528B0"/>
    <w:multiLevelType w:val="multilevel"/>
    <w:tmpl w:val="701528B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tabs>
          <w:tab w:val="left" w:pos="1095"/>
        </w:tabs>
        <w:ind w:left="1095" w:hanging="37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1494"/>
        </w:tabs>
        <w:ind w:left="149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36" w15:restartNumberingAfterBreak="0">
    <w:nsid w:val="71343A43"/>
    <w:multiLevelType w:val="multilevel"/>
    <w:tmpl w:val="71343A43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C2E6D"/>
    <w:multiLevelType w:val="multilevel"/>
    <w:tmpl w:val="BA7E041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MS Gothic" w:hAnsi="Times New Roman" w:cs="Times New Roman" w:hint="default"/>
        <w:w w:val="100"/>
        <w:sz w:val="22"/>
        <w:szCs w:val="24"/>
        <w:lang w:eastAsia="en-US" w:bidi="ar-SA"/>
      </w:rPr>
    </w:lvl>
    <w:lvl w:ilvl="1">
      <w:start w:val="1"/>
      <w:numFmt w:val="lowerRoman"/>
      <w:lvlText w:val="(%2)"/>
      <w:lvlJc w:val="left"/>
      <w:pPr>
        <w:ind w:left="1675" w:hanging="196"/>
      </w:pPr>
      <w:rPr>
        <w:rFonts w:ascii="Times New Roman" w:eastAsia="MS Gothic" w:hAnsi="Times New Roman" w:cs="Times New Roman"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38" w15:restartNumberingAfterBreak="0">
    <w:nsid w:val="7AE039CC"/>
    <w:multiLevelType w:val="hybridMultilevel"/>
    <w:tmpl w:val="2B7C88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70B0C"/>
    <w:multiLevelType w:val="multilevel"/>
    <w:tmpl w:val="7D370B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768596">
    <w:abstractNumId w:val="5"/>
  </w:num>
  <w:num w:numId="2" w16cid:durableId="1238905267">
    <w:abstractNumId w:val="3"/>
  </w:num>
  <w:num w:numId="3" w16cid:durableId="1994408518">
    <w:abstractNumId w:val="2"/>
  </w:num>
  <w:num w:numId="4" w16cid:durableId="414713140">
    <w:abstractNumId w:val="4"/>
  </w:num>
  <w:num w:numId="5" w16cid:durableId="174660454">
    <w:abstractNumId w:val="1"/>
  </w:num>
  <w:num w:numId="6" w16cid:durableId="2007201948">
    <w:abstractNumId w:val="0"/>
  </w:num>
  <w:num w:numId="7" w16cid:durableId="1266229036">
    <w:abstractNumId w:val="24"/>
  </w:num>
  <w:num w:numId="8" w16cid:durableId="409498872">
    <w:abstractNumId w:val="31"/>
  </w:num>
  <w:num w:numId="9" w16cid:durableId="484902023">
    <w:abstractNumId w:val="34"/>
  </w:num>
  <w:num w:numId="10" w16cid:durableId="301273895">
    <w:abstractNumId w:val="16"/>
  </w:num>
  <w:num w:numId="11" w16cid:durableId="2047438405">
    <w:abstractNumId w:val="13"/>
  </w:num>
  <w:num w:numId="12" w16cid:durableId="1733695657">
    <w:abstractNumId w:val="12"/>
  </w:num>
  <w:num w:numId="13" w16cid:durableId="131293186">
    <w:abstractNumId w:val="7"/>
  </w:num>
  <w:num w:numId="14" w16cid:durableId="1563297963">
    <w:abstractNumId w:val="26"/>
  </w:num>
  <w:num w:numId="15" w16cid:durableId="2107916227">
    <w:abstractNumId w:val="39"/>
  </w:num>
  <w:num w:numId="16" w16cid:durableId="1023169049">
    <w:abstractNumId w:val="30"/>
  </w:num>
  <w:num w:numId="17" w16cid:durableId="1987588760">
    <w:abstractNumId w:val="37"/>
  </w:num>
  <w:num w:numId="18" w16cid:durableId="1004476358">
    <w:abstractNumId w:val="19"/>
  </w:num>
  <w:num w:numId="19" w16cid:durableId="1433630010">
    <w:abstractNumId w:val="28"/>
  </w:num>
  <w:num w:numId="20" w16cid:durableId="561871690">
    <w:abstractNumId w:val="9"/>
  </w:num>
  <w:num w:numId="21" w16cid:durableId="554243609">
    <w:abstractNumId w:val="10"/>
  </w:num>
  <w:num w:numId="22" w16cid:durableId="694769663">
    <w:abstractNumId w:val="21"/>
  </w:num>
  <w:num w:numId="23" w16cid:durableId="2064870508">
    <w:abstractNumId w:val="15"/>
  </w:num>
  <w:num w:numId="24" w16cid:durableId="1722829544">
    <w:abstractNumId w:val="36"/>
  </w:num>
  <w:num w:numId="25" w16cid:durableId="53814342">
    <w:abstractNumId w:val="29"/>
  </w:num>
  <w:num w:numId="26" w16cid:durableId="2009480498">
    <w:abstractNumId w:val="20"/>
  </w:num>
  <w:num w:numId="27" w16cid:durableId="1703631044">
    <w:abstractNumId w:val="14"/>
  </w:num>
  <w:num w:numId="28" w16cid:durableId="28575192">
    <w:abstractNumId w:val="35"/>
  </w:num>
  <w:num w:numId="29" w16cid:durableId="1442919643">
    <w:abstractNumId w:val="32"/>
  </w:num>
  <w:num w:numId="30" w16cid:durableId="507596301">
    <w:abstractNumId w:val="8"/>
  </w:num>
  <w:num w:numId="31" w16cid:durableId="572545810">
    <w:abstractNumId w:val="17"/>
  </w:num>
  <w:num w:numId="32" w16cid:durableId="1440104765">
    <w:abstractNumId w:val="27"/>
  </w:num>
  <w:num w:numId="33" w16cid:durableId="1738017199">
    <w:abstractNumId w:val="33"/>
  </w:num>
  <w:num w:numId="34" w16cid:durableId="425926034">
    <w:abstractNumId w:val="18"/>
  </w:num>
  <w:num w:numId="35" w16cid:durableId="1888026861">
    <w:abstractNumId w:val="6"/>
  </w:num>
  <w:num w:numId="36" w16cid:durableId="1565023200">
    <w:abstractNumId w:val="23"/>
  </w:num>
  <w:num w:numId="37" w16cid:durableId="1515614479">
    <w:abstractNumId w:val="25"/>
  </w:num>
  <w:num w:numId="38" w16cid:durableId="1293367226">
    <w:abstractNumId w:val="38"/>
  </w:num>
  <w:num w:numId="39" w16cid:durableId="89281672">
    <w:abstractNumId w:val="11"/>
  </w:num>
  <w:num w:numId="40" w16cid:durableId="1938862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02DD"/>
    <w:rsid w:val="00034616"/>
    <w:rsid w:val="00042A3D"/>
    <w:rsid w:val="00045464"/>
    <w:rsid w:val="000460AD"/>
    <w:rsid w:val="0006063C"/>
    <w:rsid w:val="000B126E"/>
    <w:rsid w:val="000B1628"/>
    <w:rsid w:val="000E7B9A"/>
    <w:rsid w:val="000F22C5"/>
    <w:rsid w:val="000F4078"/>
    <w:rsid w:val="0011404C"/>
    <w:rsid w:val="00117E66"/>
    <w:rsid w:val="00131827"/>
    <w:rsid w:val="0015074B"/>
    <w:rsid w:val="0015341C"/>
    <w:rsid w:val="0016113B"/>
    <w:rsid w:val="00161F84"/>
    <w:rsid w:val="0016408C"/>
    <w:rsid w:val="00165817"/>
    <w:rsid w:val="00176C56"/>
    <w:rsid w:val="001B764B"/>
    <w:rsid w:val="001C0DAE"/>
    <w:rsid w:val="001C11C3"/>
    <w:rsid w:val="001C1B89"/>
    <w:rsid w:val="001D0C76"/>
    <w:rsid w:val="001F2D88"/>
    <w:rsid w:val="00215536"/>
    <w:rsid w:val="002169A0"/>
    <w:rsid w:val="0022443F"/>
    <w:rsid w:val="0023122F"/>
    <w:rsid w:val="00237C9C"/>
    <w:rsid w:val="00272005"/>
    <w:rsid w:val="00285DD4"/>
    <w:rsid w:val="00290C5A"/>
    <w:rsid w:val="00291CEA"/>
    <w:rsid w:val="0029639D"/>
    <w:rsid w:val="002A0EE6"/>
    <w:rsid w:val="002B0993"/>
    <w:rsid w:val="002C2585"/>
    <w:rsid w:val="002D083A"/>
    <w:rsid w:val="002E4A76"/>
    <w:rsid w:val="00313207"/>
    <w:rsid w:val="00313878"/>
    <w:rsid w:val="00320317"/>
    <w:rsid w:val="00326F90"/>
    <w:rsid w:val="00336BA1"/>
    <w:rsid w:val="00342F8F"/>
    <w:rsid w:val="003558DE"/>
    <w:rsid w:val="00363994"/>
    <w:rsid w:val="003A5AD9"/>
    <w:rsid w:val="003C59CD"/>
    <w:rsid w:val="003C5CB5"/>
    <w:rsid w:val="003F2233"/>
    <w:rsid w:val="003F5D4C"/>
    <w:rsid w:val="003F60B1"/>
    <w:rsid w:val="00404BE9"/>
    <w:rsid w:val="004129C4"/>
    <w:rsid w:val="004139AD"/>
    <w:rsid w:val="00415883"/>
    <w:rsid w:val="00422169"/>
    <w:rsid w:val="004329F2"/>
    <w:rsid w:val="0048203A"/>
    <w:rsid w:val="0048317B"/>
    <w:rsid w:val="00486C7D"/>
    <w:rsid w:val="0049034B"/>
    <w:rsid w:val="004A517B"/>
    <w:rsid w:val="004A704A"/>
    <w:rsid w:val="004B15DF"/>
    <w:rsid w:val="004B2B13"/>
    <w:rsid w:val="004C0F14"/>
    <w:rsid w:val="004F4CEF"/>
    <w:rsid w:val="004F549F"/>
    <w:rsid w:val="005044A9"/>
    <w:rsid w:val="00525E56"/>
    <w:rsid w:val="00527E9D"/>
    <w:rsid w:val="0053470C"/>
    <w:rsid w:val="00556D94"/>
    <w:rsid w:val="00563DD0"/>
    <w:rsid w:val="0057708F"/>
    <w:rsid w:val="00591760"/>
    <w:rsid w:val="005A5811"/>
    <w:rsid w:val="005C1CB3"/>
    <w:rsid w:val="005C48D7"/>
    <w:rsid w:val="005C5C25"/>
    <w:rsid w:val="005D47E9"/>
    <w:rsid w:val="005E7093"/>
    <w:rsid w:val="005F55C5"/>
    <w:rsid w:val="00614C4A"/>
    <w:rsid w:val="00632337"/>
    <w:rsid w:val="0063342D"/>
    <w:rsid w:val="0063447F"/>
    <w:rsid w:val="00637D5D"/>
    <w:rsid w:val="00640D06"/>
    <w:rsid w:val="00661435"/>
    <w:rsid w:val="00673270"/>
    <w:rsid w:val="006745FD"/>
    <w:rsid w:val="006A4EC7"/>
    <w:rsid w:val="006B4188"/>
    <w:rsid w:val="006B54A7"/>
    <w:rsid w:val="006D34BA"/>
    <w:rsid w:val="006F2F43"/>
    <w:rsid w:val="007003F7"/>
    <w:rsid w:val="00743581"/>
    <w:rsid w:val="00767024"/>
    <w:rsid w:val="007729C9"/>
    <w:rsid w:val="00776616"/>
    <w:rsid w:val="007811F7"/>
    <w:rsid w:val="0079412E"/>
    <w:rsid w:val="007C0046"/>
    <w:rsid w:val="00822700"/>
    <w:rsid w:val="00822AF1"/>
    <w:rsid w:val="00836B5A"/>
    <w:rsid w:val="00895BCC"/>
    <w:rsid w:val="008B639F"/>
    <w:rsid w:val="008C0C66"/>
    <w:rsid w:val="008C77E3"/>
    <w:rsid w:val="008E0C13"/>
    <w:rsid w:val="008E1F6C"/>
    <w:rsid w:val="008F742A"/>
    <w:rsid w:val="0091376D"/>
    <w:rsid w:val="0093587A"/>
    <w:rsid w:val="0096019D"/>
    <w:rsid w:val="00964C8D"/>
    <w:rsid w:val="00971157"/>
    <w:rsid w:val="009718FF"/>
    <w:rsid w:val="00982185"/>
    <w:rsid w:val="00983A24"/>
    <w:rsid w:val="009B043E"/>
    <w:rsid w:val="009B42EA"/>
    <w:rsid w:val="009C35AC"/>
    <w:rsid w:val="009D6F32"/>
    <w:rsid w:val="009F58B7"/>
    <w:rsid w:val="00A00A05"/>
    <w:rsid w:val="00A03E98"/>
    <w:rsid w:val="00A203FC"/>
    <w:rsid w:val="00A3323E"/>
    <w:rsid w:val="00A449F1"/>
    <w:rsid w:val="00A46C17"/>
    <w:rsid w:val="00A508E6"/>
    <w:rsid w:val="00A871BF"/>
    <w:rsid w:val="00AA0F5B"/>
    <w:rsid w:val="00AA1D8D"/>
    <w:rsid w:val="00AF7650"/>
    <w:rsid w:val="00B1611C"/>
    <w:rsid w:val="00B26845"/>
    <w:rsid w:val="00B35E6F"/>
    <w:rsid w:val="00B47730"/>
    <w:rsid w:val="00B502E5"/>
    <w:rsid w:val="00B5101D"/>
    <w:rsid w:val="00B87952"/>
    <w:rsid w:val="00B972D8"/>
    <w:rsid w:val="00BC692F"/>
    <w:rsid w:val="00BE439B"/>
    <w:rsid w:val="00BF37D9"/>
    <w:rsid w:val="00BF663A"/>
    <w:rsid w:val="00C04143"/>
    <w:rsid w:val="00C0455E"/>
    <w:rsid w:val="00C06BED"/>
    <w:rsid w:val="00C16357"/>
    <w:rsid w:val="00C34A2E"/>
    <w:rsid w:val="00C64735"/>
    <w:rsid w:val="00C6539A"/>
    <w:rsid w:val="00C8323D"/>
    <w:rsid w:val="00C93256"/>
    <w:rsid w:val="00CB0664"/>
    <w:rsid w:val="00CC1A52"/>
    <w:rsid w:val="00CC6FA1"/>
    <w:rsid w:val="00CE5C5D"/>
    <w:rsid w:val="00CE750E"/>
    <w:rsid w:val="00D01264"/>
    <w:rsid w:val="00D03985"/>
    <w:rsid w:val="00D04DFE"/>
    <w:rsid w:val="00D509DB"/>
    <w:rsid w:val="00D60490"/>
    <w:rsid w:val="00DC4435"/>
    <w:rsid w:val="00DD0BD8"/>
    <w:rsid w:val="00E41C1F"/>
    <w:rsid w:val="00E61E45"/>
    <w:rsid w:val="00EE57BC"/>
    <w:rsid w:val="00EE7A4B"/>
    <w:rsid w:val="00F01BF4"/>
    <w:rsid w:val="00F136F2"/>
    <w:rsid w:val="00F32C0E"/>
    <w:rsid w:val="00F61C0D"/>
    <w:rsid w:val="00F83CAA"/>
    <w:rsid w:val="00F91DDD"/>
    <w:rsid w:val="00FB0B25"/>
    <w:rsid w:val="00FB5321"/>
    <w:rsid w:val="00FC693F"/>
    <w:rsid w:val="00FE47F8"/>
    <w:rsid w:val="00FF2873"/>
    <w:rsid w:val="2D115FE3"/>
    <w:rsid w:val="401B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2081355"/>
  <w14:defaultImageDpi w14:val="300"/>
  <w15:docId w15:val="{9735CC7C-56A7-47A7-85E2-4E27D12D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notranslate">
    <w:name w:val="notranslate"/>
    <w:basedOn w:val="DefaultParagraphFont"/>
  </w:style>
  <w:style w:type="paragraph" w:customStyle="1" w:styleId="a">
    <w:name w:val="Нагласување Стоби"/>
    <w:basedOn w:val="ListParagraph"/>
    <w:link w:val="Char"/>
    <w:qFormat/>
    <w:pPr>
      <w:numPr>
        <w:numId w:val="7"/>
      </w:numPr>
      <w:tabs>
        <w:tab w:val="left" w:pos="270"/>
      </w:tabs>
      <w:spacing w:before="120" w:after="120" w:line="240" w:lineRule="auto"/>
      <w:jc w:val="both"/>
    </w:pPr>
    <w:rPr>
      <w:rFonts w:ascii="StobiSerif" w:eastAsia="Times New Roman" w:hAnsi="StobiSerif" w:cs="Times New Roman"/>
      <w:bCs/>
      <w:i/>
      <w:iCs/>
      <w:color w:val="002060"/>
      <w:lang w:val="zh-CN" w:eastAsia="zh-CN" w:bidi="en-US"/>
    </w:rPr>
  </w:style>
  <w:style w:type="paragraph" w:customStyle="1" w:styleId="normalnormal">
    <w:name w:val="normal normal"/>
    <w:basedOn w:val="Normal"/>
    <w:autoRedefine/>
    <w:qFormat/>
    <w:pPr>
      <w:spacing w:after="0" w:line="240" w:lineRule="auto"/>
    </w:pPr>
    <w:rPr>
      <w:rFonts w:ascii="StobiSerifCn Regular" w:eastAsia="Times New Roman" w:hAnsi="StobiSerifCn Regular" w:cs="Times New Roman"/>
      <w:bCs/>
      <w:sz w:val="22"/>
      <w:lang w:val="mk-MK" w:bidi="en-US"/>
    </w:rPr>
  </w:style>
  <w:style w:type="character" w:customStyle="1" w:styleId="Char">
    <w:name w:val="Нагласување Стоби Char"/>
    <w:link w:val="a"/>
    <w:rPr>
      <w:rFonts w:ascii="StobiSerif" w:eastAsia="Times New Roman" w:hAnsi="StobiSerif" w:cs="Times New Roman"/>
      <w:bCs/>
      <w:i/>
      <w:iCs/>
      <w:color w:val="002060"/>
      <w:sz w:val="24"/>
      <w:lang w:val="zh-CN" w:eastAsia="zh-CN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22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svetinikole@redcross.org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8A39B54-BDA1-4A20-8E9A-E40F4CB630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1331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LENOVO</cp:lastModifiedBy>
  <cp:revision>2</cp:revision>
  <dcterms:created xsi:type="dcterms:W3CDTF">2025-11-21T13:58:00Z</dcterms:created>
  <dcterms:modified xsi:type="dcterms:W3CDTF">2025-11-21T13:58:00Z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d86d2899-5447-409f-ab6d-fc5f55be12bb</vt:lpwstr>
  </property>
  <property fmtid="{D5CDD505-2E9C-101B-9397-08002B2CF9AE}" pid="3" name="KSOProductBuildVer">
    <vt:lpwstr>1033-12.2.0.21546</vt:lpwstr>
  </property>
  <property fmtid="{D5CDD505-2E9C-101B-9397-08002B2CF9AE}" pid="4" name="ICV">
    <vt:lpwstr>57EC4B34CF0948C39A6B8C267EAE530F_13</vt:lpwstr>
  </property>
</Properties>
</file>